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29D" w:rsidRDefault="00A846D6" w:rsidP="00F871C3">
      <w:pPr>
        <w:spacing w:after="0" w:line="360" w:lineRule="auto"/>
        <w:rPr>
          <w:rFonts w:ascii="Times New Roman" w:hAnsi="Times New Roman" w:cs="Times New Roman"/>
          <w:noProof/>
          <w:sz w:val="24"/>
          <w:szCs w:val="24"/>
          <w:lang w:eastAsia="ru-RU"/>
        </w:rPr>
      </w:pPr>
      <w:r w:rsidRPr="00A846D6">
        <w:rPr>
          <w:rFonts w:ascii="Times New Roman" w:hAnsi="Times New Roman" w:cs="Times New Roman"/>
          <w:noProof/>
          <w:sz w:val="24"/>
          <w:szCs w:val="24"/>
          <w:lang w:eastAsia="ru-RU"/>
        </w:rPr>
        <w:drawing>
          <wp:inline distT="0" distB="0" distL="0" distR="0">
            <wp:extent cx="5886450" cy="7439025"/>
            <wp:effectExtent l="19050" t="0" r="0" b="0"/>
            <wp:docPr id="2" name="Рисунок 1" descr="C:\Users\Comp\Documents\2022_09_15\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Documents\2022_09_15\IMG_0003.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791" t="1025" b="12991"/>
                    <a:stretch/>
                  </pic:blipFill>
                  <pic:spPr bwMode="auto">
                    <a:xfrm>
                      <a:off x="0" y="0"/>
                      <a:ext cx="5886450" cy="7439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846D6" w:rsidRDefault="00A846D6" w:rsidP="00F871C3">
      <w:pPr>
        <w:spacing w:after="0" w:line="360" w:lineRule="auto"/>
        <w:rPr>
          <w:rFonts w:ascii="Times New Roman" w:hAnsi="Times New Roman" w:cs="Times New Roman"/>
          <w:noProof/>
          <w:sz w:val="24"/>
          <w:szCs w:val="24"/>
          <w:lang w:eastAsia="ru-RU"/>
        </w:rPr>
      </w:pPr>
    </w:p>
    <w:p w:rsidR="00A846D6" w:rsidRDefault="00A846D6" w:rsidP="00F871C3">
      <w:pPr>
        <w:spacing w:after="0" w:line="360" w:lineRule="auto"/>
        <w:rPr>
          <w:rFonts w:ascii="Times New Roman" w:hAnsi="Times New Roman" w:cs="Times New Roman"/>
          <w:noProof/>
          <w:sz w:val="24"/>
          <w:szCs w:val="24"/>
          <w:lang w:eastAsia="ru-RU"/>
        </w:rPr>
      </w:pPr>
    </w:p>
    <w:p w:rsidR="00A846D6" w:rsidRDefault="00A846D6" w:rsidP="00F871C3">
      <w:pPr>
        <w:spacing w:after="0" w:line="360" w:lineRule="auto"/>
        <w:rPr>
          <w:rFonts w:ascii="Times New Roman" w:hAnsi="Times New Roman" w:cs="Times New Roman"/>
          <w:noProof/>
          <w:sz w:val="24"/>
          <w:szCs w:val="24"/>
          <w:lang w:eastAsia="ru-RU"/>
        </w:rPr>
      </w:pPr>
    </w:p>
    <w:p w:rsidR="00A846D6" w:rsidRDefault="00A846D6" w:rsidP="00F871C3">
      <w:pPr>
        <w:spacing w:after="0" w:line="360" w:lineRule="auto"/>
        <w:rPr>
          <w:rFonts w:ascii="Times New Roman" w:hAnsi="Times New Roman" w:cs="Times New Roman"/>
          <w:noProof/>
          <w:sz w:val="24"/>
          <w:szCs w:val="24"/>
          <w:lang w:eastAsia="ru-RU"/>
        </w:rPr>
      </w:pPr>
    </w:p>
    <w:p w:rsidR="00A846D6" w:rsidRDefault="00A846D6" w:rsidP="00F871C3">
      <w:pPr>
        <w:spacing w:after="0" w:line="360" w:lineRule="auto"/>
        <w:rPr>
          <w:rFonts w:ascii="Times New Roman" w:hAnsi="Times New Roman" w:cs="Times New Roman"/>
          <w:noProof/>
          <w:sz w:val="24"/>
          <w:szCs w:val="24"/>
          <w:lang w:eastAsia="ru-RU"/>
        </w:rPr>
      </w:pPr>
    </w:p>
    <w:p w:rsidR="00E85984" w:rsidRDefault="00D547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6C1754" w:rsidRPr="000C5522" w:rsidRDefault="009257E2">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w:t>
        </w:r>
        <w:r w:rsidR="00CA76FF">
          <w:rPr>
            <w:rStyle w:val="ac"/>
            <w:rFonts w:ascii="Times New Roman" w:hAnsi="Times New Roman" w:cs="Times New Roman"/>
            <w:b/>
            <w:noProof/>
            <w:sz w:val="28"/>
            <w:szCs w:val="28"/>
          </w:rPr>
          <w:t xml:space="preserve"> </w:t>
        </w:r>
        <w:r w:rsidR="00CA76FF" w:rsidRPr="00CA76FF">
          <w:t xml:space="preserve"> </w:t>
        </w:r>
        <w:r w:rsidR="00CA76FF" w:rsidRPr="00CA76FF">
          <w:rPr>
            <w:rFonts w:ascii="Times New Roman" w:hAnsi="Times New Roman" w:cs="Times New Roman"/>
            <w:b/>
            <w:sz w:val="28"/>
            <w:szCs w:val="28"/>
          </w:rPr>
          <w:t>А</w:t>
        </w:r>
        <w:r w:rsidR="00CA76FF" w:rsidRPr="00CA76FF">
          <w:rPr>
            <w:rStyle w:val="ac"/>
            <w:rFonts w:ascii="Times New Roman" w:hAnsi="Times New Roman" w:cs="Times New Roman"/>
            <w:b/>
            <w:noProof/>
            <w:sz w:val="28"/>
            <w:szCs w:val="28"/>
          </w:rPr>
          <w:t xml:space="preserve">даптированная основная </w:t>
        </w:r>
        <w:r w:rsidR="00CA76FF">
          <w:rPr>
            <w:rStyle w:val="ac"/>
            <w:rFonts w:ascii="Times New Roman" w:hAnsi="Times New Roman" w:cs="Times New Roman"/>
            <w:b/>
            <w:noProof/>
            <w:sz w:val="28"/>
            <w:szCs w:val="28"/>
          </w:rPr>
          <w:t>о</w:t>
        </w:r>
        <w:r w:rsidR="00CA76FF" w:rsidRPr="00CA76FF">
          <w:rPr>
            <w:rStyle w:val="ac"/>
            <w:rFonts w:ascii="Times New Roman" w:hAnsi="Times New Roman" w:cs="Times New Roman"/>
            <w:b/>
            <w:noProof/>
            <w:sz w:val="28"/>
            <w:szCs w:val="28"/>
          </w:rPr>
          <w:t xml:space="preserve">бщеобразовательная программа начального общего образования обучающихся  </w:t>
        </w:r>
        <w:r w:rsidR="00CA76FF">
          <w:rPr>
            <w:rStyle w:val="ac"/>
            <w:rFonts w:ascii="Times New Roman" w:hAnsi="Times New Roman" w:cs="Times New Roman"/>
            <w:b/>
            <w:noProof/>
            <w:sz w:val="28"/>
            <w:szCs w:val="28"/>
          </w:rPr>
          <w:t>с задержкой психического развития</w:t>
        </w:r>
        <w:r w:rsidR="00CA76FF" w:rsidRPr="00CA76FF">
          <w:rPr>
            <w:rStyle w:val="ac"/>
            <w:rFonts w:ascii="Times New Roman" w:hAnsi="Times New Roman" w:cs="Times New Roman"/>
            <w:b/>
            <w:noProof/>
            <w:sz w:val="28"/>
            <w:szCs w:val="28"/>
          </w:rPr>
          <w:t xml:space="preserve"> (вариант 7.1)</w:t>
        </w:r>
        <w:r w:rsidR="006C1754" w:rsidRPr="006C1754">
          <w:rPr>
            <w:noProof/>
            <w:webHidden/>
            <w:sz w:val="28"/>
            <w:szCs w:val="28"/>
          </w:rPr>
          <w:tab/>
        </w:r>
        <w:r w:rsidR="00CA76FF">
          <w:rPr>
            <w:noProof/>
            <w:webHidden/>
            <w:sz w:val="28"/>
            <w:szCs w:val="28"/>
          </w:rPr>
          <w:t>3</w:t>
        </w:r>
      </w:hyperlink>
    </w:p>
    <w:p w:rsidR="006C1754" w:rsidRPr="000C5522" w:rsidRDefault="009257E2">
      <w:pPr>
        <w:pStyle w:val="23"/>
        <w:tabs>
          <w:tab w:val="right" w:leader="dot" w:pos="9628"/>
        </w:tabs>
        <w:rPr>
          <w:rFonts w:eastAsia="Times New Roman" w:cs="Times New Roman"/>
          <w:noProof/>
          <w:color w:val="auto"/>
          <w:kern w:val="0"/>
          <w:sz w:val="28"/>
          <w:szCs w:val="28"/>
          <w:lang w:eastAsia="ru-RU"/>
        </w:rPr>
      </w:pPr>
      <w:hyperlink w:anchor="_Toc415833114" w:history="1">
        <w:r w:rsidR="00CA76FF">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 Целевой раздел</w:t>
        </w:r>
        <w:r w:rsidR="006C1754" w:rsidRPr="006C1754">
          <w:rPr>
            <w:noProof/>
            <w:webHidden/>
            <w:sz w:val="28"/>
            <w:szCs w:val="28"/>
          </w:rPr>
          <w:tab/>
        </w:r>
        <w:r w:rsidR="004E1B51">
          <w:rPr>
            <w:noProof/>
            <w:webHidden/>
            <w:sz w:val="28"/>
            <w:szCs w:val="28"/>
          </w:rPr>
          <w:t>5</w:t>
        </w:r>
      </w:hyperlink>
    </w:p>
    <w:p w:rsidR="006C1754" w:rsidRPr="000C5522" w:rsidRDefault="009257E2">
      <w:pPr>
        <w:pStyle w:val="30"/>
        <w:rPr>
          <w:rFonts w:eastAsia="Times New Roman" w:cs="Times New Roman"/>
          <w:noProof/>
          <w:color w:val="auto"/>
          <w:kern w:val="0"/>
          <w:sz w:val="28"/>
          <w:szCs w:val="28"/>
          <w:lang w:eastAsia="ru-RU"/>
        </w:rPr>
      </w:pPr>
      <w:hyperlink w:anchor="_Toc415833115" w:history="1">
        <w:r w:rsidR="00CA76FF">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.1.1. Пояснительная записка</w:t>
        </w:r>
        <w:r w:rsidR="006C1754" w:rsidRPr="006C1754">
          <w:rPr>
            <w:noProof/>
            <w:webHidden/>
            <w:sz w:val="28"/>
            <w:szCs w:val="28"/>
          </w:rPr>
          <w:tab/>
        </w:r>
        <w:r w:rsidR="004E1B51">
          <w:rPr>
            <w:noProof/>
            <w:webHidden/>
            <w:sz w:val="28"/>
            <w:szCs w:val="28"/>
          </w:rPr>
          <w:t>5</w:t>
        </w:r>
      </w:hyperlink>
    </w:p>
    <w:p w:rsidR="006C1754" w:rsidRPr="000C5522" w:rsidRDefault="009257E2">
      <w:pPr>
        <w:pStyle w:val="30"/>
        <w:rPr>
          <w:rFonts w:eastAsia="Times New Roman" w:cs="Times New Roman"/>
          <w:noProof/>
          <w:color w:val="auto"/>
          <w:kern w:val="0"/>
          <w:sz w:val="28"/>
          <w:szCs w:val="28"/>
          <w:lang w:eastAsia="ru-RU"/>
        </w:rPr>
      </w:pPr>
      <w:hyperlink w:anchor="_Toc415833116" w:history="1">
        <w:r w:rsidR="00693A17">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w:t>
        </w:r>
        <w:r w:rsidR="00693A17">
          <w:rPr>
            <w:noProof/>
            <w:webHidden/>
            <w:sz w:val="28"/>
            <w:szCs w:val="28"/>
          </w:rPr>
          <w:t>6</w:t>
        </w:r>
        <w:r w:rsidRPr="006C1754">
          <w:rPr>
            <w:noProof/>
            <w:webHidden/>
            <w:sz w:val="28"/>
            <w:szCs w:val="28"/>
          </w:rPr>
          <w:fldChar w:fldCharType="end"/>
        </w:r>
      </w:hyperlink>
    </w:p>
    <w:p w:rsidR="006C1754" w:rsidRPr="000C5522" w:rsidRDefault="009257E2">
      <w:pPr>
        <w:pStyle w:val="30"/>
        <w:rPr>
          <w:rFonts w:eastAsia="Times New Roman" w:cs="Times New Roman"/>
          <w:noProof/>
          <w:color w:val="auto"/>
          <w:kern w:val="0"/>
          <w:sz w:val="28"/>
          <w:szCs w:val="28"/>
          <w:lang w:eastAsia="ru-RU"/>
        </w:rPr>
      </w:pPr>
      <w:hyperlink w:anchor="_Toc415833117" w:history="1">
        <w:r w:rsidR="00693A17">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w:t>
        </w:r>
        <w:r w:rsidR="00D56262">
          <w:rPr>
            <w:noProof/>
            <w:webHidden/>
            <w:sz w:val="28"/>
            <w:szCs w:val="28"/>
          </w:rPr>
          <w:t>0</w:t>
        </w:r>
        <w:r w:rsidRPr="006C1754">
          <w:rPr>
            <w:noProof/>
            <w:webHidden/>
            <w:sz w:val="28"/>
            <w:szCs w:val="28"/>
          </w:rPr>
          <w:fldChar w:fldCharType="end"/>
        </w:r>
      </w:hyperlink>
    </w:p>
    <w:p w:rsidR="006C1754" w:rsidRPr="000C5522" w:rsidRDefault="009257E2">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w:t>
        </w:r>
        <w:r w:rsidR="004919F3">
          <w:rPr>
            <w:noProof/>
            <w:webHidden/>
            <w:sz w:val="28"/>
            <w:szCs w:val="28"/>
          </w:rPr>
          <w:t>6</w:t>
        </w:r>
        <w:r w:rsidRPr="006C1754">
          <w:rPr>
            <w:noProof/>
            <w:webHidden/>
            <w:sz w:val="28"/>
            <w:szCs w:val="28"/>
          </w:rPr>
          <w:fldChar w:fldCharType="end"/>
        </w:r>
      </w:hyperlink>
    </w:p>
    <w:p w:rsidR="006C1754" w:rsidRPr="000C5522" w:rsidRDefault="009257E2">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w:t>
        </w:r>
        <w:r w:rsidR="004919F3">
          <w:rPr>
            <w:noProof/>
            <w:webHidden/>
            <w:sz w:val="28"/>
            <w:szCs w:val="28"/>
          </w:rPr>
          <w:t>6</w:t>
        </w:r>
        <w:r w:rsidRPr="006C1754">
          <w:rPr>
            <w:noProof/>
            <w:webHidden/>
            <w:sz w:val="28"/>
            <w:szCs w:val="28"/>
          </w:rPr>
          <w:fldChar w:fldCharType="end"/>
        </w:r>
      </w:hyperlink>
    </w:p>
    <w:p w:rsidR="006C1754" w:rsidRPr="000C5522" w:rsidRDefault="009257E2">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w:t>
        </w:r>
        <w:r w:rsidR="00E47493">
          <w:rPr>
            <w:noProof/>
            <w:webHidden/>
            <w:sz w:val="28"/>
            <w:szCs w:val="28"/>
          </w:rPr>
          <w:t>0</w:t>
        </w:r>
        <w:r w:rsidRPr="006C1754">
          <w:rPr>
            <w:noProof/>
            <w:webHidden/>
            <w:sz w:val="28"/>
            <w:szCs w:val="28"/>
          </w:rPr>
          <w:fldChar w:fldCharType="end"/>
        </w:r>
      </w:hyperlink>
    </w:p>
    <w:p w:rsidR="006C1754" w:rsidRPr="000C5522" w:rsidRDefault="009257E2">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w:t>
        </w:r>
        <w:r w:rsidR="00E47493">
          <w:rPr>
            <w:noProof/>
            <w:webHidden/>
            <w:sz w:val="28"/>
            <w:szCs w:val="28"/>
          </w:rPr>
          <w:t>0</w:t>
        </w:r>
        <w:r w:rsidRPr="006C1754">
          <w:rPr>
            <w:noProof/>
            <w:webHidden/>
            <w:sz w:val="28"/>
            <w:szCs w:val="28"/>
          </w:rPr>
          <w:fldChar w:fldCharType="end"/>
        </w:r>
      </w:hyperlink>
    </w:p>
    <w:p w:rsidR="006C1754" w:rsidRPr="000C5522" w:rsidRDefault="009257E2">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w:t>
        </w:r>
        <w:r w:rsidR="00E47493">
          <w:rPr>
            <w:noProof/>
            <w:webHidden/>
            <w:sz w:val="28"/>
            <w:szCs w:val="28"/>
          </w:rPr>
          <w:t>1</w:t>
        </w:r>
        <w:r w:rsidRPr="006C1754">
          <w:rPr>
            <w:noProof/>
            <w:webHidden/>
            <w:sz w:val="28"/>
            <w:szCs w:val="28"/>
          </w:rPr>
          <w:fldChar w:fldCharType="end"/>
        </w:r>
      </w:hyperlink>
    </w:p>
    <w:p w:rsidR="006C1754" w:rsidRPr="000C5522" w:rsidRDefault="006C1754" w:rsidP="00CA76FF">
      <w:pPr>
        <w:pStyle w:val="13"/>
        <w:tabs>
          <w:tab w:val="right" w:leader="dot" w:pos="9628"/>
        </w:tabs>
        <w:rPr>
          <w:rFonts w:eastAsia="Times New Roman" w:cs="Times New Roman"/>
          <w:noProof/>
          <w:color w:val="auto"/>
          <w:kern w:val="0"/>
          <w:sz w:val="28"/>
          <w:szCs w:val="28"/>
          <w:lang w:eastAsia="ru-RU"/>
        </w:rPr>
      </w:pPr>
    </w:p>
    <w:p w:rsidR="00385E5A" w:rsidRPr="003737F1" w:rsidRDefault="009257E2"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907752" w:rsidRPr="004E1B51" w:rsidRDefault="00A808F9" w:rsidP="004E1B51">
      <w:pPr>
        <w:pStyle w:val="af2"/>
        <w:numPr>
          <w:ilvl w:val="0"/>
          <w:numId w:val="39"/>
        </w:numPr>
        <w:tabs>
          <w:tab w:val="left" w:pos="0"/>
          <w:tab w:val="right" w:leader="dot" w:pos="9639"/>
        </w:tabs>
        <w:spacing w:before="240" w:after="240" w:line="240" w:lineRule="auto"/>
        <w:jc w:val="center"/>
        <w:outlineLvl w:val="0"/>
        <w:rPr>
          <w:b/>
          <w:sz w:val="28"/>
          <w:szCs w:val="28"/>
        </w:rPr>
      </w:pPr>
      <w:r w:rsidRPr="004E1B51">
        <w:rPr>
          <w:sz w:val="28"/>
          <w:szCs w:val="28"/>
        </w:rPr>
        <w:br w:type="page"/>
      </w:r>
      <w:bookmarkStart w:id="0" w:name="_Toc415833113"/>
      <w:r w:rsidR="00907752" w:rsidRPr="004E1B51">
        <w:rPr>
          <w:b/>
          <w:kern w:val="28"/>
          <w:sz w:val="28"/>
          <w:szCs w:val="28"/>
        </w:rPr>
        <w:lastRenderedPageBreak/>
        <w:t>а</w:t>
      </w:r>
      <w:r w:rsidR="00907752" w:rsidRPr="004E1B51">
        <w:rPr>
          <w:b/>
          <w:sz w:val="28"/>
          <w:szCs w:val="28"/>
        </w:rPr>
        <w:t xml:space="preserve">даптированная основная </w:t>
      </w:r>
      <w:r w:rsidR="00D61702" w:rsidRPr="004E1B51">
        <w:rPr>
          <w:b/>
          <w:sz w:val="28"/>
          <w:szCs w:val="28"/>
        </w:rPr>
        <w:t>Обще</w:t>
      </w:r>
      <w:r w:rsidR="00907752" w:rsidRPr="004E1B51">
        <w:rPr>
          <w:b/>
          <w:sz w:val="28"/>
          <w:szCs w:val="28"/>
        </w:rPr>
        <w:t>образовательная программа начального общего образования обучающихся С ЗАДЕРЖКОЙ ПСИХИЧЕСКОГО РАЗВИТИЯ (вариант 7.1)</w:t>
      </w:r>
      <w:bookmarkEnd w:id="0"/>
    </w:p>
    <w:p w:rsidR="004E1B51" w:rsidRDefault="004E1B51" w:rsidP="004E1B51">
      <w:pPr>
        <w:pStyle w:val="afc"/>
        <w:ind w:firstLine="709"/>
        <w:rPr>
          <w:caps w:val="0"/>
        </w:rPr>
      </w:pPr>
      <w:proofErr w:type="gramStart"/>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w:t>
      </w:r>
      <w:r>
        <w:rPr>
          <w:caps w:val="0"/>
        </w:rPr>
        <w:t xml:space="preserve"> МБОУ «Лицей им. В</w:t>
      </w:r>
      <w:r w:rsidRPr="005B1EBF">
        <w:rPr>
          <w:caps w:val="0"/>
        </w:rPr>
        <w:t>.В. Карпова»</w:t>
      </w:r>
      <w:r>
        <w:rPr>
          <w:caps w:val="0"/>
        </w:rPr>
        <w:t xml:space="preserve"> с. Осиново ЗМР РТ</w:t>
      </w:r>
      <w:r w:rsidRPr="00F63254">
        <w:rPr>
          <w:caps w:val="0"/>
        </w:rPr>
        <w:t xml:space="preserve"> (</w:t>
      </w:r>
      <w:r w:rsidRPr="00116F2C">
        <w:rPr>
          <w:caps w:val="0"/>
          <w:color w:val="auto"/>
        </w:rPr>
        <w:t xml:space="preserve">далее </w:t>
      </w:r>
      <w:r w:rsidRPr="00F63254">
        <w:t>–</w:t>
      </w:r>
      <w:r w:rsidRPr="00116F2C">
        <w:rPr>
          <w:color w:val="auto"/>
        </w:rPr>
        <w:t xml:space="preserve"> </w:t>
      </w:r>
      <w:r w:rsidRPr="00116F2C">
        <w:rPr>
          <w:caps w:val="0"/>
          <w:color w:val="auto"/>
        </w:rPr>
        <w:t>АООП НОО</w:t>
      </w:r>
      <w:r>
        <w:rPr>
          <w:caps w:val="0"/>
          <w:color w:val="auto"/>
        </w:rPr>
        <w:t xml:space="preserve"> обучающихся с </w:t>
      </w:r>
      <w:r w:rsidRPr="00F63254">
        <w:rPr>
          <w:caps w:val="0"/>
        </w:rPr>
        <w:t>ЗПР</w:t>
      </w:r>
      <w:r>
        <w:rPr>
          <w:caps w:val="0"/>
        </w:rPr>
        <w:t xml:space="preserve"> (вариант 7.1.)</w:t>
      </w:r>
      <w:r w:rsidRPr="00F63254">
        <w:rPr>
          <w:caps w:val="0"/>
        </w:rPr>
        <w:t xml:space="preserve">)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roofErr w:type="gramEnd"/>
    </w:p>
    <w:p w:rsidR="004E1B51" w:rsidRPr="003A4291" w:rsidRDefault="004E1B51" w:rsidP="004E1B51">
      <w:pPr>
        <w:pStyle w:val="afb"/>
        <w:spacing w:line="360" w:lineRule="auto"/>
        <w:ind w:firstLine="360"/>
        <w:jc w:val="both"/>
        <w:rPr>
          <w:rFonts w:ascii="Times New Roman" w:hAnsi="Times New Roman"/>
          <w:color w:val="00000A"/>
          <w:sz w:val="28"/>
          <w:szCs w:val="28"/>
        </w:rPr>
      </w:pPr>
      <w:r w:rsidRPr="00447336">
        <w:rPr>
          <w:rFonts w:ascii="Times New Roman" w:hAnsi="Times New Roman"/>
          <w:sz w:val="28"/>
          <w:szCs w:val="28"/>
        </w:rPr>
        <w:t xml:space="preserve">АООП </w:t>
      </w:r>
      <w:r>
        <w:rPr>
          <w:rFonts w:ascii="Times New Roman" w:hAnsi="Times New Roman"/>
          <w:sz w:val="28"/>
          <w:szCs w:val="28"/>
        </w:rPr>
        <w:t xml:space="preserve">НОО обучающихся с ЗПР (вариант 7.1) </w:t>
      </w:r>
      <w:r w:rsidRPr="00447336">
        <w:rPr>
          <w:rFonts w:ascii="Times New Roman" w:hAnsi="Times New Roman"/>
          <w:sz w:val="28"/>
          <w:szCs w:val="28"/>
        </w:rPr>
        <w:t xml:space="preserve">самостоятельно разрабатывается и утверждается </w:t>
      </w:r>
      <w:r>
        <w:rPr>
          <w:rFonts w:ascii="Times New Roman" w:hAnsi="Times New Roman"/>
          <w:sz w:val="28"/>
          <w:szCs w:val="28"/>
        </w:rPr>
        <w:t>МБОУ «Лицей им. В.В. Карпова» с</w:t>
      </w:r>
      <w:r w:rsidRPr="003A4291">
        <w:rPr>
          <w:rFonts w:ascii="Times New Roman" w:hAnsi="Times New Roman"/>
          <w:sz w:val="28"/>
          <w:szCs w:val="28"/>
        </w:rPr>
        <w:t>. Осиново ЗМР РТ</w:t>
      </w:r>
      <w:r>
        <w:rPr>
          <w:rFonts w:ascii="Times New Roman" w:hAnsi="Times New Roman"/>
          <w:sz w:val="28"/>
          <w:szCs w:val="28"/>
        </w:rPr>
        <w:t xml:space="preserve"> (далее – Лицей)</w:t>
      </w:r>
      <w:r w:rsidRPr="003A4291">
        <w:rPr>
          <w:rFonts w:ascii="Times New Roman" w:hAnsi="Times New Roman"/>
          <w:sz w:val="28"/>
          <w:szCs w:val="28"/>
        </w:rPr>
        <w:t xml:space="preserve"> </w:t>
      </w:r>
      <w:r w:rsidRPr="003A4291">
        <w:rPr>
          <w:rFonts w:ascii="Times New Roman" w:hAnsi="Times New Roman"/>
          <w:color w:val="00000A"/>
          <w:sz w:val="28"/>
          <w:szCs w:val="28"/>
        </w:rPr>
        <w:t>на основе следующих нормативно-правовых документов:</w:t>
      </w:r>
    </w:p>
    <w:p w:rsidR="004E1B51" w:rsidRPr="003A4291" w:rsidRDefault="004E1B51" w:rsidP="004E1B51">
      <w:pPr>
        <w:pStyle w:val="af2"/>
        <w:widowControl w:val="0"/>
        <w:numPr>
          <w:ilvl w:val="0"/>
          <w:numId w:val="38"/>
        </w:numPr>
        <w:ind w:left="0" w:firstLine="709"/>
        <w:contextualSpacing w:val="0"/>
        <w:jc w:val="both"/>
        <w:rPr>
          <w:rFonts w:ascii="Symbol" w:hAnsi="Symbol"/>
          <w:sz w:val="28"/>
          <w:szCs w:val="28"/>
        </w:rPr>
      </w:pPr>
      <w:r w:rsidRPr="003A4291">
        <w:rPr>
          <w:caps w:val="0"/>
          <w:sz w:val="28"/>
          <w:szCs w:val="28"/>
        </w:rPr>
        <w:t>Закон</w:t>
      </w:r>
      <w:r w:rsidRPr="003A4291">
        <w:rPr>
          <w:sz w:val="28"/>
          <w:szCs w:val="28"/>
        </w:rPr>
        <w:t xml:space="preserve"> </w:t>
      </w:r>
      <w:r w:rsidRPr="003A4291">
        <w:rPr>
          <w:caps w:val="0"/>
          <w:sz w:val="28"/>
          <w:szCs w:val="28"/>
        </w:rPr>
        <w:t>Российской Федерации</w:t>
      </w:r>
      <w:r w:rsidRPr="003A4291">
        <w:rPr>
          <w:sz w:val="28"/>
          <w:szCs w:val="28"/>
        </w:rPr>
        <w:t xml:space="preserve"> </w:t>
      </w:r>
      <w:r w:rsidRPr="003A4291">
        <w:rPr>
          <w:caps w:val="0"/>
          <w:spacing w:val="-3"/>
          <w:sz w:val="28"/>
          <w:szCs w:val="28"/>
        </w:rPr>
        <w:t xml:space="preserve">«Об </w:t>
      </w:r>
      <w:r w:rsidRPr="003A4291">
        <w:rPr>
          <w:caps w:val="0"/>
          <w:sz w:val="28"/>
          <w:szCs w:val="28"/>
        </w:rPr>
        <w:t>образовании в Российской Федерации» от 2</w:t>
      </w:r>
      <w:r w:rsidRPr="003A4291">
        <w:rPr>
          <w:sz w:val="28"/>
          <w:szCs w:val="28"/>
        </w:rPr>
        <w:t>9.12.2012  №</w:t>
      </w:r>
      <w:r w:rsidRPr="003A4291">
        <w:rPr>
          <w:caps w:val="0"/>
          <w:sz w:val="28"/>
          <w:szCs w:val="28"/>
        </w:rPr>
        <w:t xml:space="preserve"> 273-ФЗ;</w:t>
      </w:r>
    </w:p>
    <w:p w:rsidR="004E1B51" w:rsidRPr="003A4291" w:rsidRDefault="004E1B51" w:rsidP="004E1B51">
      <w:pPr>
        <w:pStyle w:val="af2"/>
        <w:widowControl w:val="0"/>
        <w:numPr>
          <w:ilvl w:val="0"/>
          <w:numId w:val="38"/>
        </w:numPr>
        <w:ind w:left="0" w:firstLine="709"/>
        <w:contextualSpacing w:val="0"/>
        <w:jc w:val="both"/>
        <w:rPr>
          <w:rFonts w:ascii="Symbol" w:hAnsi="Symbol"/>
          <w:sz w:val="28"/>
          <w:szCs w:val="28"/>
        </w:rPr>
      </w:pPr>
      <w:proofErr w:type="spellStart"/>
      <w:r w:rsidRPr="003A4291">
        <w:rPr>
          <w:caps w:val="0"/>
          <w:sz w:val="28"/>
          <w:szCs w:val="28"/>
        </w:rPr>
        <w:t>СанПин</w:t>
      </w:r>
      <w:proofErr w:type="spellEnd"/>
      <w:r w:rsidRPr="003A4291">
        <w:rPr>
          <w:caps w:val="0"/>
          <w:sz w:val="28"/>
          <w:szCs w:val="28"/>
        </w:rPr>
        <w:t xml:space="preserve"> 2.4.2.2821-10</w:t>
      </w:r>
      <w:r w:rsidRPr="003A4291">
        <w:rPr>
          <w:sz w:val="28"/>
          <w:szCs w:val="28"/>
        </w:rPr>
        <w:t xml:space="preserve"> «</w:t>
      </w:r>
      <w:r w:rsidRPr="003A4291">
        <w:rPr>
          <w:caps w:val="0"/>
          <w:sz w:val="28"/>
          <w:szCs w:val="28"/>
        </w:rPr>
        <w:t>Санитарно-эпидемиологические требования к условиям обучения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w:t>
      </w:r>
      <w:r w:rsidRPr="003A4291">
        <w:rPr>
          <w:sz w:val="28"/>
          <w:szCs w:val="28"/>
        </w:rPr>
        <w:t xml:space="preserve"> </w:t>
      </w:r>
      <w:r w:rsidRPr="003A4291">
        <w:rPr>
          <w:caps w:val="0"/>
          <w:sz w:val="28"/>
          <w:szCs w:val="28"/>
        </w:rPr>
        <w:t xml:space="preserve">189 (с </w:t>
      </w:r>
      <w:proofErr w:type="spellStart"/>
      <w:r w:rsidRPr="003A4291">
        <w:rPr>
          <w:caps w:val="0"/>
          <w:sz w:val="28"/>
          <w:szCs w:val="28"/>
        </w:rPr>
        <w:t>изм</w:t>
      </w:r>
      <w:proofErr w:type="spellEnd"/>
      <w:r w:rsidRPr="003A4291">
        <w:rPr>
          <w:caps w:val="0"/>
          <w:sz w:val="28"/>
          <w:szCs w:val="28"/>
        </w:rPr>
        <w:t>. от 29.06</w:t>
      </w:r>
      <w:r w:rsidRPr="003A4291">
        <w:rPr>
          <w:sz w:val="28"/>
          <w:szCs w:val="28"/>
        </w:rPr>
        <w:t>.2011, 25.12.2013, 24.11.2015);</w:t>
      </w:r>
    </w:p>
    <w:p w:rsidR="004E1B51" w:rsidRPr="003A4291" w:rsidRDefault="004E1B51" w:rsidP="004E1B51">
      <w:pPr>
        <w:pStyle w:val="af2"/>
        <w:widowControl w:val="0"/>
        <w:numPr>
          <w:ilvl w:val="0"/>
          <w:numId w:val="38"/>
        </w:numPr>
        <w:ind w:left="0" w:firstLine="709"/>
        <w:contextualSpacing w:val="0"/>
        <w:jc w:val="both"/>
        <w:rPr>
          <w:rFonts w:ascii="Symbol" w:hAnsi="Symbol"/>
          <w:sz w:val="28"/>
          <w:szCs w:val="28"/>
        </w:rPr>
      </w:pPr>
      <w:proofErr w:type="spellStart"/>
      <w:proofErr w:type="gramStart"/>
      <w:r w:rsidRPr="003A4291">
        <w:rPr>
          <w:caps w:val="0"/>
          <w:sz w:val="28"/>
          <w:szCs w:val="28"/>
        </w:rPr>
        <w:t>СанПин</w:t>
      </w:r>
      <w:proofErr w:type="spellEnd"/>
      <w:r w:rsidRPr="003A4291">
        <w:rPr>
          <w:caps w:val="0"/>
          <w:sz w:val="28"/>
          <w:szCs w:val="28"/>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w:t>
      </w:r>
      <w:r w:rsidRPr="003A4291">
        <w:rPr>
          <w:sz w:val="28"/>
          <w:szCs w:val="28"/>
        </w:rPr>
        <w:t xml:space="preserve"> </w:t>
      </w:r>
      <w:r w:rsidRPr="003A4291">
        <w:rPr>
          <w:caps w:val="0"/>
          <w:sz w:val="28"/>
          <w:szCs w:val="28"/>
        </w:rPr>
        <w:t>от 10.07.2015   №</w:t>
      </w:r>
      <w:r w:rsidRPr="003A4291">
        <w:rPr>
          <w:sz w:val="28"/>
          <w:szCs w:val="28"/>
        </w:rPr>
        <w:t xml:space="preserve"> 26;</w:t>
      </w:r>
      <w:proofErr w:type="gramEnd"/>
    </w:p>
    <w:p w:rsidR="004E1B51" w:rsidRPr="003A4291" w:rsidRDefault="004E1B51" w:rsidP="004E1B51">
      <w:pPr>
        <w:pStyle w:val="af2"/>
        <w:widowControl w:val="0"/>
        <w:numPr>
          <w:ilvl w:val="0"/>
          <w:numId w:val="38"/>
        </w:numPr>
        <w:ind w:left="0" w:firstLine="709"/>
        <w:contextualSpacing w:val="0"/>
        <w:jc w:val="both"/>
        <w:rPr>
          <w:rFonts w:ascii="Symbol" w:hAnsi="Symbol"/>
          <w:sz w:val="28"/>
          <w:szCs w:val="28"/>
        </w:rPr>
      </w:pPr>
      <w:r w:rsidRPr="003A4291">
        <w:rPr>
          <w:sz w:val="28"/>
          <w:szCs w:val="28"/>
        </w:rPr>
        <w:t xml:space="preserve"> </w:t>
      </w:r>
      <w:r w:rsidRPr="003A4291">
        <w:rPr>
          <w:caps w:val="0"/>
          <w:sz w:val="28"/>
          <w:szCs w:val="28"/>
        </w:rPr>
        <w:t xml:space="preserve">Федеральный государственный образовательный стандарт начального общего образования (далее – ФГОС НОО), утверждён приказом </w:t>
      </w:r>
      <w:r w:rsidRPr="003A4291">
        <w:rPr>
          <w:caps w:val="0"/>
          <w:sz w:val="28"/>
          <w:szCs w:val="28"/>
        </w:rPr>
        <w:lastRenderedPageBreak/>
        <w:t xml:space="preserve">Министерства образования и науки Российской Федерации от </w:t>
      </w:r>
      <w:r w:rsidRPr="003A4291">
        <w:rPr>
          <w:sz w:val="28"/>
          <w:szCs w:val="28"/>
        </w:rPr>
        <w:t xml:space="preserve">06.10.2009 № </w:t>
      </w:r>
      <w:r w:rsidRPr="003A4291">
        <w:rPr>
          <w:caps w:val="0"/>
          <w:sz w:val="28"/>
          <w:szCs w:val="28"/>
        </w:rPr>
        <w:t xml:space="preserve">373 (с </w:t>
      </w:r>
      <w:proofErr w:type="spellStart"/>
      <w:r w:rsidRPr="003A4291">
        <w:rPr>
          <w:caps w:val="0"/>
          <w:sz w:val="28"/>
          <w:szCs w:val="28"/>
        </w:rPr>
        <w:t>изм</w:t>
      </w:r>
      <w:proofErr w:type="spellEnd"/>
      <w:r w:rsidRPr="003A4291">
        <w:rPr>
          <w:caps w:val="0"/>
          <w:sz w:val="28"/>
          <w:szCs w:val="28"/>
        </w:rPr>
        <w:t>. от 26.10</w:t>
      </w:r>
      <w:r w:rsidRPr="003A4291">
        <w:rPr>
          <w:sz w:val="28"/>
          <w:szCs w:val="28"/>
        </w:rPr>
        <w:t>.2010, 22.09.2011, 18.12.2012, 29.12.2014, 18.05.2015, 31.12.2015);</w:t>
      </w:r>
    </w:p>
    <w:p w:rsidR="004E1B51" w:rsidRPr="003A4291" w:rsidRDefault="004E1B51" w:rsidP="004E1B51">
      <w:pPr>
        <w:pStyle w:val="af2"/>
        <w:widowControl w:val="0"/>
        <w:numPr>
          <w:ilvl w:val="0"/>
          <w:numId w:val="38"/>
        </w:numPr>
        <w:ind w:left="0" w:firstLine="709"/>
        <w:contextualSpacing w:val="0"/>
        <w:jc w:val="both"/>
        <w:rPr>
          <w:caps w:val="0"/>
          <w:sz w:val="28"/>
          <w:szCs w:val="28"/>
        </w:rPr>
      </w:pPr>
      <w:r w:rsidRPr="003A4291">
        <w:rPr>
          <w:caps w:val="0"/>
          <w:sz w:val="28"/>
          <w:szCs w:val="28"/>
        </w:rPr>
        <w:t xml:space="preserve">ФГОС НОО </w:t>
      </w:r>
      <w:proofErr w:type="gramStart"/>
      <w:r w:rsidRPr="003A4291">
        <w:rPr>
          <w:caps w:val="0"/>
          <w:sz w:val="28"/>
          <w:szCs w:val="28"/>
        </w:rPr>
        <w:t>обучающихся</w:t>
      </w:r>
      <w:proofErr w:type="gramEnd"/>
      <w:r w:rsidRPr="003A4291">
        <w:rPr>
          <w:caps w:val="0"/>
          <w:sz w:val="28"/>
          <w:szCs w:val="28"/>
        </w:rPr>
        <w:t xml:space="preserve"> с ограниченными возможностями здоровья, утверждён приказом Министерства образования и науки Российской Федерации от 19.12.2014  № 1598;</w:t>
      </w:r>
    </w:p>
    <w:p w:rsidR="004E1B51" w:rsidRPr="003A4291" w:rsidRDefault="004E1B51" w:rsidP="004E1B51">
      <w:pPr>
        <w:pStyle w:val="af2"/>
        <w:widowControl w:val="0"/>
        <w:numPr>
          <w:ilvl w:val="0"/>
          <w:numId w:val="38"/>
        </w:numPr>
        <w:ind w:left="0" w:firstLine="709"/>
        <w:contextualSpacing w:val="0"/>
        <w:jc w:val="both"/>
        <w:rPr>
          <w:caps w:val="0"/>
          <w:sz w:val="28"/>
          <w:szCs w:val="28"/>
        </w:rPr>
      </w:pPr>
      <w:r w:rsidRPr="003A4291">
        <w:rPr>
          <w:caps w:val="0"/>
          <w:sz w:val="28"/>
          <w:szCs w:val="28"/>
        </w:rPr>
        <w:t xml:space="preserve">Примерная адаптированная основная общеобразовательная программа начального общего образования </w:t>
      </w:r>
      <w:proofErr w:type="gramStart"/>
      <w:r w:rsidRPr="003A4291">
        <w:rPr>
          <w:caps w:val="0"/>
          <w:sz w:val="28"/>
          <w:szCs w:val="28"/>
        </w:rPr>
        <w:t>обучающихся</w:t>
      </w:r>
      <w:proofErr w:type="gramEnd"/>
      <w:r w:rsidRPr="003A4291">
        <w:rPr>
          <w:caps w:val="0"/>
          <w:sz w:val="28"/>
          <w:szCs w:val="28"/>
        </w:rPr>
        <w:t xml:space="preserve"> с задержкой психического развития;</w:t>
      </w:r>
    </w:p>
    <w:p w:rsidR="004E1B51" w:rsidRPr="00F871C3" w:rsidRDefault="004E1B51" w:rsidP="004E1B51">
      <w:pPr>
        <w:pStyle w:val="af2"/>
        <w:widowControl w:val="0"/>
        <w:numPr>
          <w:ilvl w:val="0"/>
          <w:numId w:val="38"/>
        </w:numPr>
        <w:ind w:left="0" w:firstLine="709"/>
        <w:contextualSpacing w:val="0"/>
        <w:jc w:val="both"/>
        <w:rPr>
          <w:sz w:val="28"/>
          <w:szCs w:val="28"/>
        </w:rPr>
      </w:pPr>
      <w:r w:rsidRPr="003A4291">
        <w:rPr>
          <w:caps w:val="0"/>
          <w:sz w:val="28"/>
          <w:szCs w:val="28"/>
        </w:rPr>
        <w:t>Устав МБОУ «Лицей им. В.В. Карпова» с. Осиново ЗМР РТ</w:t>
      </w:r>
      <w:r>
        <w:rPr>
          <w:caps w:val="0"/>
          <w:sz w:val="28"/>
          <w:szCs w:val="28"/>
        </w:rPr>
        <w:t>.</w:t>
      </w:r>
    </w:p>
    <w:p w:rsidR="004E1B51" w:rsidRDefault="004E1B51" w:rsidP="004E1B51">
      <w:pPr>
        <w:tabs>
          <w:tab w:val="left" w:pos="0"/>
          <w:tab w:val="right" w:leader="dot" w:pos="9639"/>
        </w:tabs>
        <w:spacing w:after="0" w:line="360" w:lineRule="auto"/>
        <w:ind w:firstLine="720"/>
        <w:jc w:val="both"/>
        <w:rPr>
          <w:rFonts w:ascii="Times New Roman" w:hAnsi="Times New Roman" w:cs="Times New Roman"/>
          <w:sz w:val="28"/>
          <w:szCs w:val="28"/>
        </w:rPr>
      </w:pPr>
      <w:proofErr w:type="gramStart"/>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r>
        <w:rPr>
          <w:rFonts w:ascii="Times New Roman" w:hAnsi="Times New Roman" w:cs="Times New Roman"/>
          <w:b/>
          <w:color w:val="auto"/>
          <w:sz w:val="28"/>
          <w:szCs w:val="28"/>
        </w:rPr>
        <w:t xml:space="preserve"> (вариант 7.1)</w:t>
      </w:r>
      <w:proofErr w:type="gramEnd"/>
    </w:p>
    <w:p w:rsidR="004E1B51" w:rsidRPr="00B719F7" w:rsidRDefault="004E1B51" w:rsidP="004E1B51">
      <w:pPr>
        <w:pStyle w:val="afc"/>
        <w:ind w:firstLine="709"/>
        <w:rPr>
          <w:color w:val="auto"/>
        </w:rPr>
      </w:pPr>
      <w:proofErr w:type="gramStart"/>
      <w:r w:rsidRPr="00B719F7">
        <w:rPr>
          <w:caps w:val="0"/>
          <w:color w:val="auto"/>
        </w:rPr>
        <w:t>С</w:t>
      </w:r>
      <w:r>
        <w:rPr>
          <w:caps w:val="0"/>
          <w:color w:val="auto"/>
        </w:rPr>
        <w:t>труктура</w:t>
      </w:r>
      <w:r w:rsidRPr="00B719F7">
        <w:rPr>
          <w:caps w:val="0"/>
          <w:color w:val="auto"/>
        </w:rPr>
        <w:t xml:space="preserve"> АООП НОО обучающихся с ЗПР </w:t>
      </w:r>
      <w:r>
        <w:rPr>
          <w:caps w:val="0"/>
          <w:color w:val="auto"/>
        </w:rPr>
        <w:t xml:space="preserve">(вариант 7.1) </w:t>
      </w:r>
      <w:r w:rsidRPr="00563479">
        <w:rPr>
          <w:caps w:val="0"/>
          <w:color w:val="auto"/>
        </w:rPr>
        <w:t>включает целевой, содержательный и организационный разделы</w:t>
      </w:r>
      <w:r w:rsidRPr="00B719F7">
        <w:rPr>
          <w:caps w:val="0"/>
          <w:color w:val="auto"/>
        </w:rPr>
        <w:t>.</w:t>
      </w:r>
      <w:proofErr w:type="gramEnd"/>
    </w:p>
    <w:p w:rsidR="004E1B51" w:rsidRDefault="004E1B51" w:rsidP="004E1B51">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Pr>
          <w:rStyle w:val="afd"/>
          <w:rFonts w:ascii="Times New Roman" w:hAnsi="Times New Roman"/>
          <w:caps w:val="0"/>
          <w:color w:val="auto"/>
        </w:rPr>
        <w:t xml:space="preserve"> обучающихся с ЗПР </w:t>
      </w:r>
      <w:r>
        <w:rPr>
          <w:rFonts w:ascii="Times New Roman" w:hAnsi="Times New Roman"/>
          <w:sz w:val="28"/>
          <w:szCs w:val="28"/>
          <w:lang w:eastAsia="ru-RU"/>
        </w:rPr>
        <w:t>(вариант 7.1)</w:t>
      </w:r>
      <w:r w:rsidRPr="00B719F7">
        <w:rPr>
          <w:rStyle w:val="afd"/>
          <w:rFonts w:ascii="Times New Roman" w:hAnsi="Times New Roman"/>
          <w:caps w:val="0"/>
          <w:color w:val="auto"/>
        </w:rPr>
        <w:t>, а также способы определения достижения этих целей и результатов.</w:t>
      </w:r>
    </w:p>
    <w:p w:rsidR="004E1B51" w:rsidRPr="00B719F7" w:rsidRDefault="004E1B51" w:rsidP="004E1B51">
      <w:pPr>
        <w:pStyle w:val="afc"/>
        <w:ind w:firstLine="709"/>
        <w:rPr>
          <w:color w:val="auto"/>
        </w:rPr>
      </w:pPr>
      <w:r w:rsidRPr="00B719F7">
        <w:rPr>
          <w:caps w:val="0"/>
          <w:color w:val="auto"/>
        </w:rPr>
        <w:t>Целевой раздел включает:</w:t>
      </w:r>
    </w:p>
    <w:p w:rsidR="004E1B51" w:rsidRPr="00B719F7" w:rsidRDefault="004E1B51" w:rsidP="004E1B51">
      <w:pPr>
        <w:pStyle w:val="afc"/>
        <w:ind w:firstLine="709"/>
        <w:rPr>
          <w:color w:val="auto"/>
        </w:rPr>
      </w:pPr>
      <w:r w:rsidRPr="00B719F7">
        <w:rPr>
          <w:caps w:val="0"/>
          <w:color w:val="auto"/>
        </w:rPr>
        <w:t>• пояснительную записку;</w:t>
      </w:r>
    </w:p>
    <w:p w:rsidR="004E1B51" w:rsidRPr="00B719F7" w:rsidRDefault="004E1B51" w:rsidP="004E1B51">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r>
        <w:rPr>
          <w:caps w:val="0"/>
          <w:color w:val="auto"/>
        </w:rPr>
        <w:t xml:space="preserve"> (вариант 7.1)</w:t>
      </w:r>
      <w:r w:rsidRPr="00B719F7">
        <w:rPr>
          <w:caps w:val="0"/>
          <w:color w:val="auto"/>
        </w:rPr>
        <w:t>;</w:t>
      </w:r>
    </w:p>
    <w:p w:rsidR="004E1B51" w:rsidRPr="00B719F7" w:rsidRDefault="004E1B51" w:rsidP="004E1B51">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r>
        <w:rPr>
          <w:caps w:val="0"/>
          <w:color w:val="auto"/>
        </w:rPr>
        <w:t xml:space="preserve"> </w:t>
      </w:r>
      <w:proofErr w:type="gramStart"/>
      <w:r>
        <w:rPr>
          <w:caps w:val="0"/>
          <w:color w:val="auto"/>
        </w:rPr>
        <w:t>обучающимися</w:t>
      </w:r>
      <w:proofErr w:type="gramEnd"/>
      <w:r>
        <w:rPr>
          <w:caps w:val="0"/>
          <w:color w:val="auto"/>
        </w:rPr>
        <w:t xml:space="preserve">  с ЗПР (вариант 7.1)</w:t>
      </w:r>
      <w:r w:rsidRPr="00B719F7">
        <w:rPr>
          <w:caps w:val="0"/>
          <w:color w:val="auto"/>
        </w:rPr>
        <w:t>.</w:t>
      </w:r>
    </w:p>
    <w:p w:rsidR="004E1B51" w:rsidRDefault="004E1B51" w:rsidP="004E1B51">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Pr>
          <w:caps w:val="0"/>
          <w:color w:val="auto"/>
        </w:rPr>
        <w:t xml:space="preserve">и </w:t>
      </w:r>
      <w:r w:rsidRPr="00B719F7">
        <w:rPr>
          <w:caps w:val="0"/>
          <w:color w:val="auto"/>
        </w:rPr>
        <w:t>предметных результатов</w:t>
      </w:r>
      <w:r w:rsidRPr="00B719F7">
        <w:rPr>
          <w:color w:val="auto"/>
        </w:rPr>
        <w:t>:</w:t>
      </w:r>
    </w:p>
    <w:p w:rsidR="004E1B51" w:rsidRPr="00B719F7" w:rsidRDefault="004E1B51" w:rsidP="004E1B51">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4E1B51" w:rsidRPr="00B719F7" w:rsidRDefault="004E1B51" w:rsidP="004E1B51">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4E1B51" w:rsidRPr="00B719F7" w:rsidRDefault="004E1B51" w:rsidP="004E1B51">
      <w:pPr>
        <w:pStyle w:val="afc"/>
        <w:ind w:firstLine="709"/>
        <w:rPr>
          <w:color w:val="auto"/>
        </w:rPr>
      </w:pPr>
      <w:r w:rsidRPr="00B719F7">
        <w:rPr>
          <w:caps w:val="0"/>
          <w:color w:val="auto"/>
        </w:rPr>
        <w:lastRenderedPageBreak/>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4E1B51" w:rsidRPr="00B719F7" w:rsidRDefault="004E1B51" w:rsidP="004E1B51">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4E1B51" w:rsidRPr="00B719F7" w:rsidRDefault="004E1B51" w:rsidP="004E1B51">
      <w:pPr>
        <w:pStyle w:val="afc"/>
        <w:ind w:firstLine="709"/>
        <w:rPr>
          <w:color w:val="auto"/>
        </w:rPr>
      </w:pPr>
      <w:r w:rsidRPr="00B719F7">
        <w:rPr>
          <w:caps w:val="0"/>
          <w:color w:val="auto"/>
        </w:rPr>
        <w:t>• программу коррекционной работы;</w:t>
      </w:r>
    </w:p>
    <w:p w:rsidR="004E1B51" w:rsidRPr="00B719F7" w:rsidRDefault="004E1B51" w:rsidP="004E1B51">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4E1B51" w:rsidRDefault="004E1B51" w:rsidP="004E1B51">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r>
        <w:rPr>
          <w:rStyle w:val="afd"/>
          <w:rFonts w:ascii="Times New Roman" w:hAnsi="Times New Roman"/>
          <w:caps w:val="0"/>
          <w:color w:val="auto"/>
        </w:rPr>
        <w:t xml:space="preserve"> обучающихся с ЗПР (вариант 7.1)</w:t>
      </w:r>
      <w:r w:rsidRPr="00B719F7">
        <w:rPr>
          <w:rStyle w:val="afd"/>
          <w:rFonts w:ascii="Times New Roman" w:hAnsi="Times New Roman"/>
          <w:caps w:val="0"/>
          <w:color w:val="auto"/>
        </w:rPr>
        <w:t>.</w:t>
      </w:r>
    </w:p>
    <w:p w:rsidR="004E1B51" w:rsidRPr="00B719F7" w:rsidRDefault="004E1B51" w:rsidP="004E1B51">
      <w:pPr>
        <w:pStyle w:val="afc"/>
        <w:ind w:firstLine="709"/>
        <w:rPr>
          <w:color w:val="auto"/>
        </w:rPr>
      </w:pPr>
      <w:r w:rsidRPr="00B719F7">
        <w:rPr>
          <w:caps w:val="0"/>
          <w:color w:val="auto"/>
        </w:rPr>
        <w:t>Организационный раздел включает:</w:t>
      </w:r>
    </w:p>
    <w:p w:rsidR="004E1B51" w:rsidRPr="00B719F7" w:rsidRDefault="004E1B51" w:rsidP="004E1B51">
      <w:pPr>
        <w:pStyle w:val="afc"/>
        <w:ind w:firstLine="709"/>
        <w:rPr>
          <w:color w:val="auto"/>
        </w:rPr>
      </w:pPr>
      <w:r w:rsidRPr="00B719F7">
        <w:rPr>
          <w:caps w:val="0"/>
          <w:color w:val="auto"/>
        </w:rPr>
        <w:t>• учебный план начального общего образования;</w:t>
      </w:r>
    </w:p>
    <w:p w:rsidR="004E1B51" w:rsidRPr="00B719F7" w:rsidRDefault="004E1B51" w:rsidP="004E1B51">
      <w:pPr>
        <w:pStyle w:val="afc"/>
        <w:ind w:firstLine="709"/>
        <w:rPr>
          <w:color w:val="auto"/>
        </w:rPr>
      </w:pPr>
      <w:r w:rsidRPr="00B719F7">
        <w:rPr>
          <w:caps w:val="0"/>
          <w:color w:val="auto"/>
        </w:rPr>
        <w:t>• систему специальных условий реализации АООП НОО</w:t>
      </w:r>
      <w:r>
        <w:rPr>
          <w:caps w:val="0"/>
          <w:color w:val="auto"/>
        </w:rPr>
        <w:t xml:space="preserve"> обучающихся с ЗПР (вариант 7.1) </w:t>
      </w:r>
      <w:r w:rsidRPr="00B719F7">
        <w:rPr>
          <w:caps w:val="0"/>
          <w:color w:val="auto"/>
        </w:rPr>
        <w:t>в соответствии с требованиями Стандарта.</w:t>
      </w:r>
    </w:p>
    <w:p w:rsidR="004E1B51" w:rsidRPr="00447336" w:rsidRDefault="004E1B51" w:rsidP="004E1B51">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4E1B51" w:rsidRDefault="004E1B51" w:rsidP="004E1B5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варианта</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 xml:space="preserve">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907752" w:rsidRPr="00EC2DC3" w:rsidRDefault="00CA76FF"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1" w:name="_Toc415833114"/>
      <w:r>
        <w:rPr>
          <w:rFonts w:ascii="Times New Roman" w:hAnsi="Times New Roman" w:cs="Times New Roman"/>
          <w:b/>
          <w:sz w:val="28"/>
          <w:szCs w:val="28"/>
        </w:rPr>
        <w:t>1</w:t>
      </w:r>
      <w:r w:rsidR="00EC2DC3" w:rsidRPr="00EC2DC3">
        <w:rPr>
          <w:rFonts w:ascii="Times New Roman" w:hAnsi="Times New Roman" w:cs="Times New Roman"/>
          <w:b/>
          <w:sz w:val="28"/>
          <w:szCs w:val="28"/>
        </w:rPr>
        <w:t xml:space="preserve">.1 </w:t>
      </w:r>
      <w:r w:rsidR="00EC2DC3" w:rsidRPr="00301148">
        <w:rPr>
          <w:rFonts w:ascii="Times New Roman" w:hAnsi="Times New Roman" w:cs="Times New Roman"/>
          <w:b/>
          <w:color w:val="auto"/>
          <w:sz w:val="28"/>
          <w:szCs w:val="28"/>
        </w:rPr>
        <w:t>Целевой раздел</w:t>
      </w:r>
      <w:bookmarkEnd w:id="1"/>
    </w:p>
    <w:p w:rsidR="00CA76FF" w:rsidRDefault="004E1B51" w:rsidP="004E1B51">
      <w:pPr>
        <w:tabs>
          <w:tab w:val="left" w:pos="0"/>
          <w:tab w:val="right" w:leader="dot" w:pos="9639"/>
        </w:tabs>
        <w:spacing w:before="120" w:after="120" w:line="240" w:lineRule="auto"/>
        <w:jc w:val="center"/>
        <w:outlineLvl w:val="2"/>
        <w:rPr>
          <w:rFonts w:ascii="Times New Roman" w:hAnsi="Times New Roman"/>
          <w:b/>
          <w:sz w:val="28"/>
          <w:szCs w:val="28"/>
        </w:rPr>
      </w:pPr>
      <w:bookmarkStart w:id="2" w:name="_Toc415833115"/>
      <w:r>
        <w:rPr>
          <w:rFonts w:ascii="Times New Roman" w:hAnsi="Times New Roman" w:cs="Times New Roman"/>
          <w:b/>
          <w:sz w:val="28"/>
          <w:szCs w:val="28"/>
        </w:rPr>
        <w:t>1</w:t>
      </w:r>
      <w:r w:rsidR="00B65CBF" w:rsidRPr="00B65CBF">
        <w:rPr>
          <w:rFonts w:ascii="Times New Roman" w:hAnsi="Times New Roman" w:cs="Times New Roman"/>
          <w:b/>
          <w:sz w:val="28"/>
          <w:szCs w:val="28"/>
        </w:rPr>
        <w:t>.1.1. Пояснительная записка</w:t>
      </w:r>
      <w:bookmarkEnd w:id="2"/>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r w:rsidR="003A4291">
        <w:rPr>
          <w:rFonts w:ascii="Times New Roman" w:hAnsi="Times New Roman" w:cs="Times New Roman"/>
          <w:b/>
          <w:sz w:val="28"/>
          <w:szCs w:val="28"/>
        </w:rPr>
        <w:t xml:space="preserve"> (вариант 7.1)</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003A4291">
        <w:rPr>
          <w:rStyle w:val="afd"/>
          <w:rFonts w:ascii="Times New Roman" w:hAnsi="Times New Roman"/>
          <w:caps w:val="0"/>
        </w:rPr>
        <w:t xml:space="preserve"> (вариант 7.1) –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w:t>
      </w:r>
      <w:r w:rsidR="00BB7EF8" w:rsidRPr="00BB7EF8">
        <w:rPr>
          <w:rFonts w:ascii="Times New Roman" w:hAnsi="Times New Roman" w:cs="Times New Roman"/>
          <w:iCs/>
          <w:kern w:val="1"/>
          <w:sz w:val="28"/>
          <w:szCs w:val="28"/>
        </w:rPr>
        <w:lastRenderedPageBreak/>
        <w:t xml:space="preserve">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3A4291">
        <w:rPr>
          <w:rStyle w:val="afd"/>
          <w:rFonts w:ascii="Times New Roman" w:hAnsi="Times New Roman"/>
          <w:caps w:val="0"/>
        </w:rPr>
        <w:t>Лицеем</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00104849">
        <w:rPr>
          <w:rFonts w:ascii="Times New Roman" w:hAnsi="Times New Roman"/>
          <w:sz w:val="28"/>
          <w:szCs w:val="28"/>
        </w:rPr>
        <w:t xml:space="preserve"> (вариант 7.1)</w:t>
      </w:r>
      <w:r w:rsidRPr="00301148">
        <w:rPr>
          <w:rFonts w:ascii="Times New Roman" w:hAnsi="Times New Roman"/>
          <w:sz w:val="28"/>
          <w:szCs w:val="28"/>
        </w:rPr>
        <w:t xml:space="preserve"> предусматривает решение следующих основных </w:t>
      </w:r>
      <w:r w:rsidRPr="003A4291">
        <w:rPr>
          <w:rFonts w:ascii="Times New Roman" w:hAnsi="Times New Roman"/>
          <w:b/>
          <w:sz w:val="28"/>
          <w:szCs w:val="28"/>
        </w:rPr>
        <w:t>задач</w:t>
      </w:r>
      <w:r w:rsidRPr="00301148">
        <w:rPr>
          <w:rFonts w:ascii="Times New Roman" w:hAnsi="Times New Roman"/>
          <w:sz w:val="28"/>
          <w:szCs w:val="28"/>
        </w:rPr>
        <w:t>:</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через организацию их общественно полезной дея</w:t>
      </w:r>
      <w:r w:rsidR="00104849">
        <w:rPr>
          <w:caps w:val="0"/>
          <w:color w:val="auto"/>
        </w:rPr>
        <w:t>тельности, проведения спортивно-</w:t>
      </w:r>
      <w:r w:rsidRPr="00C6295C">
        <w:rPr>
          <w:caps w:val="0"/>
          <w:color w:val="auto"/>
        </w:rPr>
        <w:t xml:space="preserve">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lastRenderedPageBreak/>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w:t>
      </w:r>
    </w:p>
    <w:p w:rsidR="0058462F" w:rsidRDefault="00E83012" w:rsidP="009C3DA3">
      <w:pPr>
        <w:pStyle w:val="14TexstOSNOVA1012"/>
        <w:spacing w:line="360" w:lineRule="auto"/>
        <w:ind w:firstLine="709"/>
        <w:rPr>
          <w:rFonts w:ascii="Times New Roman" w:hAnsi="Times New Roman" w:cs="Times New Roman"/>
          <w:b/>
          <w:sz w:val="28"/>
          <w:szCs w:val="28"/>
        </w:rPr>
      </w:pPr>
      <w:proofErr w:type="gramStart"/>
      <w:r w:rsidRPr="00693A17">
        <w:rPr>
          <w:rFonts w:ascii="Times New Roman" w:hAnsi="Times New Roman" w:cs="Times New Roman"/>
          <w:b/>
          <w:color w:val="auto"/>
          <w:sz w:val="28"/>
          <w:szCs w:val="28"/>
        </w:rPr>
        <w:t xml:space="preserve">Принципы и подходы к формированию </w:t>
      </w:r>
      <w:r w:rsidR="00DE0DCE" w:rsidRPr="00693A17">
        <w:rPr>
          <w:rFonts w:ascii="Times New Roman" w:hAnsi="Times New Roman" w:cs="Times New Roman"/>
          <w:b/>
          <w:sz w:val="28"/>
          <w:szCs w:val="28"/>
        </w:rPr>
        <w:t>адаптированной основной общеобразовательной программы начального общего образования обучающихся с задержкой психического развития</w:t>
      </w:r>
      <w:r w:rsidR="00104849" w:rsidRPr="00693A17">
        <w:rPr>
          <w:rFonts w:ascii="Times New Roman" w:hAnsi="Times New Roman" w:cs="Times New Roman"/>
          <w:b/>
          <w:sz w:val="28"/>
          <w:szCs w:val="28"/>
        </w:rPr>
        <w:t xml:space="preserve"> (вариант 7.1)</w:t>
      </w:r>
      <w:proofErr w:type="gramEnd"/>
    </w:p>
    <w:p w:rsidR="004E1B51" w:rsidRPr="00493A5F" w:rsidRDefault="004E1B51" w:rsidP="004E1B51">
      <w:pPr>
        <w:pStyle w:val="afc"/>
        <w:ind w:firstLine="709"/>
        <w:rPr>
          <w:b/>
        </w:rPr>
      </w:pPr>
      <w:proofErr w:type="gramStart"/>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 xml:space="preserve">ЗПР </w:t>
      </w:r>
      <w:r w:rsidR="00693A17">
        <w:rPr>
          <w:caps w:val="0"/>
          <w:color w:val="auto"/>
          <w:kern w:val="28"/>
        </w:rPr>
        <w:t>(</w:t>
      </w:r>
      <w:r>
        <w:rPr>
          <w:caps w:val="0"/>
          <w:color w:val="auto"/>
          <w:kern w:val="28"/>
        </w:rPr>
        <w:t>вариант 7.1)</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roofErr w:type="gramEnd"/>
    </w:p>
    <w:p w:rsidR="004E1B51" w:rsidRDefault="004E1B51" w:rsidP="004E1B51">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sidR="003F5A70">
        <w:rPr>
          <w:rFonts w:ascii="Times New Roman" w:hAnsi="Times New Roman" w:cs="Times New Roman"/>
          <w:bCs/>
          <w:iCs/>
          <w:color w:val="auto"/>
          <w:kern w:val="28"/>
          <w:sz w:val="28"/>
          <w:szCs w:val="28"/>
        </w:rPr>
        <w:t>ЗПР (вариант 7.1</w:t>
      </w:r>
      <w:r>
        <w:rPr>
          <w:rFonts w:ascii="Times New Roman" w:hAnsi="Times New Roman" w:cs="Times New Roman"/>
          <w:bCs/>
          <w:iCs/>
          <w:color w:val="auto"/>
          <w:kern w:val="28"/>
          <w:sz w:val="28"/>
          <w:szCs w:val="28"/>
        </w:rPr>
        <w:t>)</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00693A17" w:rsidRPr="00693A17">
        <w:rPr>
          <w:rFonts w:ascii="Times New Roman" w:hAnsi="Times New Roman" w:cs="Times New Roman"/>
          <w:color w:val="auto"/>
          <w:kern w:val="28"/>
          <w:sz w:val="28"/>
          <w:szCs w:val="28"/>
        </w:rPr>
        <w:t>(вариант 7.1)</w:t>
      </w:r>
      <w:r w:rsidR="00693A17">
        <w:rPr>
          <w:color w:val="auto"/>
          <w:kern w:val="28"/>
        </w:rPr>
        <w:t xml:space="preserve"> </w:t>
      </w:r>
      <w:r w:rsidRPr="00F63254">
        <w:rPr>
          <w:rFonts w:ascii="Times New Roman" w:hAnsi="Times New Roman" w:cs="Times New Roman"/>
          <w:bCs/>
          <w:iCs/>
          <w:color w:val="auto"/>
          <w:kern w:val="28"/>
          <w:sz w:val="28"/>
          <w:szCs w:val="28"/>
        </w:rPr>
        <w:t>созда</w:t>
      </w:r>
      <w:r w:rsidR="00693A17">
        <w:rPr>
          <w:rFonts w:ascii="Times New Roman" w:hAnsi="Times New Roman" w:cs="Times New Roman"/>
          <w:bCs/>
          <w:iCs/>
          <w:color w:val="auto"/>
          <w:kern w:val="28"/>
          <w:sz w:val="28"/>
          <w:szCs w:val="28"/>
        </w:rPr>
        <w:t>ё</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и реализу</w:t>
      </w:r>
      <w:r w:rsidR="00693A17">
        <w:rPr>
          <w:rFonts w:ascii="Times New Roman" w:hAnsi="Times New Roman" w:cs="Times New Roman"/>
          <w:bCs/>
          <w:iCs/>
          <w:color w:val="auto"/>
          <w:kern w:val="28"/>
          <w:sz w:val="28"/>
          <w:szCs w:val="28"/>
        </w:rPr>
        <w:t>е</w:t>
      </w:r>
      <w:r>
        <w:rPr>
          <w:rFonts w:ascii="Times New Roman" w:hAnsi="Times New Roman" w:cs="Times New Roman"/>
          <w:bCs/>
          <w:iCs/>
          <w:color w:val="auto"/>
          <w:kern w:val="28"/>
          <w:sz w:val="28"/>
          <w:szCs w:val="28"/>
        </w:rPr>
        <w:t xml:space="preserve">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w:t>
      </w:r>
      <w:proofErr w:type="gramStart"/>
      <w:r>
        <w:rPr>
          <w:rFonts w:ascii="Times New Roman" w:hAnsi="Times New Roman" w:cs="Times New Roman"/>
          <w:bCs/>
          <w:iCs/>
          <w:color w:val="auto"/>
          <w:kern w:val="28"/>
          <w:sz w:val="28"/>
          <w:szCs w:val="28"/>
        </w:rPr>
        <w:t>к</w:t>
      </w:r>
      <w:proofErr w:type="gramEnd"/>
      <w:r w:rsidRPr="00F63254">
        <w:rPr>
          <w:rFonts w:ascii="Times New Roman" w:hAnsi="Times New Roman" w:cs="Times New Roman"/>
          <w:bCs/>
          <w:iCs/>
          <w:color w:val="auto"/>
          <w:kern w:val="28"/>
          <w:sz w:val="28"/>
          <w:szCs w:val="28"/>
        </w:rPr>
        <w:t>:</w:t>
      </w:r>
    </w:p>
    <w:p w:rsidR="004E1B51" w:rsidRPr="00F63254" w:rsidRDefault="004E1B51" w:rsidP="004E1B51">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E1B51" w:rsidRPr="00F63254" w:rsidRDefault="004E1B51" w:rsidP="004E1B51">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E1B51" w:rsidRPr="00F63254" w:rsidRDefault="004E1B51" w:rsidP="004E1B51">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E1B51" w:rsidRPr="00F63254" w:rsidRDefault="004E1B51" w:rsidP="004E1B51">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w:t>
      </w:r>
      <w:r w:rsidRPr="00F63254">
        <w:rPr>
          <w:rFonts w:ascii="Times New Roman" w:hAnsi="Times New Roman" w:cs="Times New Roman"/>
          <w:color w:val="auto"/>
          <w:kern w:val="28"/>
          <w:sz w:val="28"/>
          <w:szCs w:val="28"/>
        </w:rPr>
        <w:lastRenderedPageBreak/>
        <w:t>образовательной деятельности с учетом общих закономерностей развития детей с нормальным и нарушенным развитием.</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w:t>
      </w:r>
      <w:r w:rsidR="00693A17">
        <w:rPr>
          <w:rFonts w:ascii="Times New Roman" w:hAnsi="Times New Roman" w:cs="Times New Roman"/>
          <w:color w:val="auto"/>
          <w:kern w:val="28"/>
          <w:sz w:val="28"/>
          <w:szCs w:val="28"/>
        </w:rPr>
        <w:t xml:space="preserve">(вариант 7.1) </w:t>
      </w:r>
      <w:r w:rsidRPr="00F63254">
        <w:rPr>
          <w:rFonts w:ascii="Times New Roman" w:hAnsi="Times New Roman" w:cs="Times New Roman"/>
          <w:color w:val="auto"/>
          <w:kern w:val="28"/>
          <w:sz w:val="28"/>
          <w:szCs w:val="28"/>
        </w:rPr>
        <w:t>реализация деятельностного подхода обеспечивает:</w:t>
      </w:r>
    </w:p>
    <w:p w:rsidR="004E1B51" w:rsidRPr="00F63254" w:rsidRDefault="004E1B51" w:rsidP="004E1B51">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E1B51" w:rsidRPr="00F63254" w:rsidRDefault="004E1B51" w:rsidP="004E1B51">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E1B51" w:rsidRPr="00F63254" w:rsidRDefault="004E1B51" w:rsidP="004E1B51">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E1B51" w:rsidRPr="00F63254" w:rsidRDefault="004E1B51" w:rsidP="004E1B51">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w:t>
      </w:r>
      <w:r w:rsidR="00693A17">
        <w:rPr>
          <w:rFonts w:ascii="Times New Roman" w:hAnsi="Times New Roman" w:cs="Times New Roman"/>
          <w:color w:val="auto"/>
          <w:kern w:val="28"/>
          <w:sz w:val="28"/>
          <w:szCs w:val="28"/>
        </w:rPr>
        <w:t xml:space="preserve">(вариант 7.1) </w:t>
      </w:r>
      <w:r w:rsidRPr="00F63254">
        <w:rPr>
          <w:rFonts w:ascii="Times New Roman" w:hAnsi="Times New Roman" w:cs="Times New Roman"/>
          <w:color w:val="auto"/>
          <w:kern w:val="28"/>
          <w:sz w:val="28"/>
          <w:szCs w:val="28"/>
        </w:rPr>
        <w:t xml:space="preserve">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w:t>
      </w:r>
      <w:r w:rsidRPr="00F63254">
        <w:rPr>
          <w:rFonts w:ascii="Times New Roman" w:hAnsi="Times New Roman" w:cs="Times New Roman"/>
          <w:color w:val="auto"/>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E1B51" w:rsidRPr="00F63254" w:rsidRDefault="004E1B51" w:rsidP="004E1B51">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E1B51" w:rsidRPr="00F63254" w:rsidRDefault="004E1B51" w:rsidP="004E1B51">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4E1B51" w:rsidRDefault="004E1B51" w:rsidP="009C3DA3">
      <w:pPr>
        <w:pStyle w:val="14TexstOSNOVA1012"/>
        <w:spacing w:line="360" w:lineRule="auto"/>
        <w:ind w:firstLine="709"/>
        <w:rPr>
          <w:rFonts w:ascii="Times New Roman" w:hAnsi="Times New Roman" w:cs="Times New Roman"/>
          <w:b/>
          <w:sz w:val="28"/>
          <w:szCs w:val="28"/>
        </w:rPr>
      </w:pP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lastRenderedPageBreak/>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w:t>
      </w:r>
      <w:r w:rsidR="00104849">
        <w:rPr>
          <w:rFonts w:ascii="Times New Roman" w:hAnsi="Times New Roman" w:cs="Times New Roman"/>
          <w:color w:val="auto"/>
          <w:sz w:val="28"/>
          <w:szCs w:val="28"/>
          <w:u w:color="000000"/>
        </w:rPr>
        <w:t>ЗПР</w:t>
      </w:r>
      <w:r w:rsidRPr="00ED010F">
        <w:rPr>
          <w:rFonts w:ascii="Times New Roman" w:hAnsi="Times New Roman" w:cs="Times New Roman"/>
          <w:color w:val="auto"/>
          <w:sz w:val="28"/>
          <w:szCs w:val="28"/>
          <w:u w:color="000000"/>
        </w:rPr>
        <w:t xml:space="preserve">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w:t>
      </w:r>
      <w:r w:rsidR="00104849">
        <w:rPr>
          <w:rFonts w:ascii="Times New Roman" w:hAnsi="Times New Roman" w:cs="Times New Roman"/>
          <w:color w:val="auto"/>
          <w:sz w:val="28"/>
          <w:szCs w:val="28"/>
        </w:rPr>
        <w:t xml:space="preserve"> обучающихся с ЗПР (вариант 7.1)</w:t>
      </w:r>
      <w:r w:rsidRPr="00B719F7">
        <w:rPr>
          <w:rFonts w:ascii="Times New Roman" w:hAnsi="Times New Roman" w:cs="Times New Roman"/>
          <w:color w:val="auto"/>
          <w:sz w:val="28"/>
          <w:szCs w:val="28"/>
        </w:rPr>
        <w:t xml:space="preserve">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00104849">
        <w:rPr>
          <w:rFonts w:ascii="Times New Roman" w:hAnsi="Times New Roman" w:cs="Times New Roman"/>
          <w:color w:val="auto"/>
          <w:sz w:val="28"/>
          <w:szCs w:val="28"/>
        </w:rPr>
        <w:t xml:space="preserve"> </w:t>
      </w:r>
      <w:r w:rsidRPr="00B719F7">
        <w:rPr>
          <w:rFonts w:ascii="Times New Roman" w:hAnsi="Times New Roman" w:cs="Times New Roman"/>
          <w:color w:val="auto"/>
          <w:sz w:val="28"/>
          <w:szCs w:val="28"/>
        </w:rPr>
        <w:t xml:space="preserve">(далее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lastRenderedPageBreak/>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00104849">
        <w:rPr>
          <w:rFonts w:ascii="Times New Roman" w:hAnsi="Times New Roman" w:cs="Times New Roman"/>
          <w:b/>
          <w:bCs/>
          <w:color w:val="auto"/>
          <w:sz w:val="28"/>
          <w:szCs w:val="28"/>
        </w:rPr>
        <w:t xml:space="preserve"> – </w:t>
      </w:r>
      <w:r w:rsidRPr="00F63254">
        <w:rPr>
          <w:rFonts w:ascii="Times New Roman" w:hAnsi="Times New Roman" w:cs="Times New Roman"/>
          <w:color w:val="auto"/>
          <w:sz w:val="28"/>
          <w:szCs w:val="28"/>
        </w:rPr>
        <w:t>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F63254">
        <w:rPr>
          <w:rFonts w:ascii="Times New Roman" w:hAnsi="Times New Roman" w:cs="Times New Roman"/>
          <w:sz w:val="28"/>
          <w:szCs w:val="28"/>
        </w:rPr>
        <w:t>депривация</w:t>
      </w:r>
      <w:proofErr w:type="spellEnd"/>
      <w:r w:rsidRPr="00F63254">
        <w:rPr>
          <w:rFonts w:ascii="Times New Roman" w:hAnsi="Times New Roman" w:cs="Times New Roman"/>
          <w:sz w:val="28"/>
          <w:szCs w:val="28"/>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w:t>
      </w:r>
      <w:r w:rsidRPr="00F63254">
        <w:rPr>
          <w:rFonts w:ascii="Times New Roman" w:hAnsi="Times New Roman" w:cs="Times New Roman"/>
          <w:sz w:val="28"/>
          <w:szCs w:val="28"/>
        </w:rPr>
        <w:lastRenderedPageBreak/>
        <w:t>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r w:rsidRPr="00F63254">
        <w:rPr>
          <w:rFonts w:ascii="Times New Roman" w:hAnsi="Times New Roman" w:cs="Times New Roman"/>
          <w:color w:val="auto"/>
          <w:sz w:val="28"/>
          <w:szCs w:val="28"/>
        </w:rPr>
        <w:lastRenderedPageBreak/>
        <w:t xml:space="preserve">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w:t>
      </w:r>
      <w:r w:rsidR="0065339E">
        <w:rPr>
          <w:rFonts w:ascii="Times New Roman" w:hAnsi="Times New Roman" w:cs="Times New Roman"/>
          <w:sz w:val="28"/>
          <w:szCs w:val="28"/>
        </w:rPr>
        <w:t xml:space="preserve">для обучающихся с ЗПР </w:t>
      </w:r>
      <w:r w:rsidRPr="00003B26">
        <w:rPr>
          <w:rFonts w:ascii="Times New Roman" w:hAnsi="Times New Roman" w:cs="Times New Roman"/>
          <w:sz w:val="28"/>
          <w:szCs w:val="28"/>
        </w:rPr>
        <w:t xml:space="preserve">(вариант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 xml:space="preserve">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w:t>
      </w:r>
      <w:proofErr w:type="spellStart"/>
      <w:r w:rsidRPr="008E79E4">
        <w:rPr>
          <w:rFonts w:ascii="Times New Roman" w:hAnsi="Times New Roman" w:cs="Times New Roman"/>
          <w:sz w:val="28"/>
          <w:szCs w:val="28"/>
        </w:rPr>
        <w:t>саморегуляции</w:t>
      </w:r>
      <w:proofErr w:type="spellEnd"/>
      <w:r w:rsidRPr="008E79E4">
        <w:rPr>
          <w:rFonts w:ascii="Times New Roman" w:hAnsi="Times New Roman" w:cs="Times New Roman"/>
          <w:sz w:val="28"/>
          <w:szCs w:val="28"/>
        </w:rPr>
        <w:t xml:space="preserve">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lastRenderedPageBreak/>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w:t>
      </w:r>
      <w:proofErr w:type="gramStart"/>
      <w:r w:rsidRPr="00FA3C7C">
        <w:rPr>
          <w:rFonts w:ascii="Times New Roman" w:hAnsi="Times New Roman" w:cs="Times New Roman"/>
          <w:sz w:val="28"/>
          <w:szCs w:val="28"/>
        </w:rPr>
        <w:t>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социокультурной и </w:t>
      </w:r>
      <w:proofErr w:type="gramStart"/>
      <w:r w:rsidRPr="00570722">
        <w:rPr>
          <w:rFonts w:ascii="Times New Roman" w:hAnsi="Times New Roman" w:cs="Times New Roman"/>
          <w:sz w:val="28"/>
          <w:szCs w:val="28"/>
        </w:rPr>
        <w:t>школьной</w:t>
      </w:r>
      <w:proofErr w:type="gramEnd"/>
      <w:r w:rsidRPr="00570722">
        <w:rPr>
          <w:rFonts w:ascii="Times New Roman" w:hAnsi="Times New Roman" w:cs="Times New Roman"/>
          <w:sz w:val="28"/>
          <w:szCs w:val="28"/>
        </w:rPr>
        <w:t xml:space="preserve">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 xml:space="preserve">и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w:t>
      </w:r>
      <w:r w:rsidR="00CC0266">
        <w:rPr>
          <w:rFonts w:ascii="Times New Roman" w:hAnsi="Times New Roman" w:cs="Times New Roman"/>
          <w:sz w:val="28"/>
          <w:szCs w:val="28"/>
        </w:rPr>
        <w:t xml:space="preserve">еспечение непрерывного </w:t>
      </w:r>
      <w:proofErr w:type="gramStart"/>
      <w:r w:rsidR="00CC0266">
        <w:rPr>
          <w:rFonts w:ascii="Times New Roman" w:hAnsi="Times New Roman" w:cs="Times New Roman"/>
          <w:sz w:val="28"/>
          <w:szCs w:val="28"/>
        </w:rPr>
        <w:t xml:space="preserve">контроля </w:t>
      </w:r>
      <w:r w:rsidRPr="003A4CCF">
        <w:rPr>
          <w:rFonts w:ascii="Times New Roman" w:hAnsi="Times New Roman" w:cs="Times New Roman"/>
          <w:sz w:val="28"/>
          <w:szCs w:val="28"/>
        </w:rPr>
        <w:t>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lastRenderedPageBreak/>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693A17" w:rsidP="00CC0266">
      <w:pPr>
        <w:tabs>
          <w:tab w:val="left" w:pos="0"/>
          <w:tab w:val="right" w:leader="dot" w:pos="9639"/>
        </w:tabs>
        <w:spacing w:before="120" w:after="120" w:line="360" w:lineRule="auto"/>
        <w:jc w:val="center"/>
        <w:outlineLvl w:val="2"/>
        <w:rPr>
          <w:rFonts w:ascii="Times New Roman" w:hAnsi="Times New Roman" w:cs="Times New Roman"/>
          <w:b/>
          <w:sz w:val="28"/>
          <w:szCs w:val="28"/>
        </w:rPr>
      </w:pPr>
      <w:bookmarkStart w:id="3" w:name="_Toc415833116"/>
      <w:r>
        <w:rPr>
          <w:rFonts w:ascii="Times New Roman" w:hAnsi="Times New Roman" w:cs="Times New Roman"/>
          <w:b/>
          <w:sz w:val="28"/>
          <w:szCs w:val="28"/>
        </w:rPr>
        <w:t>1</w:t>
      </w:r>
      <w:r w:rsidR="00067714" w:rsidRPr="00FA2D80">
        <w:rPr>
          <w:rFonts w:ascii="Times New Roman" w:hAnsi="Times New Roman" w:cs="Times New Roman"/>
          <w:b/>
          <w:sz w:val="28"/>
          <w:szCs w:val="28"/>
        </w:rPr>
        <w:t xml:space="preserve">.1.2.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3"/>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5157DB" w:rsidRPr="00E22318">
        <w:rPr>
          <w:rFonts w:ascii="Times New Roman" w:eastAsia="Times New Roman" w:hAnsi="Times New Roman" w:cs="Times New Roman"/>
          <w:sz w:val="28"/>
          <w:szCs w:val="28"/>
        </w:rPr>
        <w:t>обучающимися</w:t>
      </w:r>
      <w:proofErr w:type="gramEnd"/>
      <w:r w:rsidR="005157DB" w:rsidRPr="00E22318">
        <w:rPr>
          <w:rFonts w:ascii="Times New Roman" w:eastAsia="Times New Roman" w:hAnsi="Times New Roman" w:cs="Times New Roman"/>
          <w:sz w:val="28"/>
          <w:szCs w:val="28"/>
        </w:rPr>
        <w:t xml:space="preserve"> с ЗПР </w:t>
      </w:r>
      <w:r w:rsidRPr="00E22318">
        <w:rPr>
          <w:rFonts w:ascii="Times New Roman" w:eastAsia="Times New Roman" w:hAnsi="Times New Roman" w:cs="Times New Roman"/>
          <w:sz w:val="28"/>
          <w:szCs w:val="28"/>
        </w:rPr>
        <w:t>АООП НОО соответствуют ФГОС НОО</w:t>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w:t>
      </w:r>
      <w:r w:rsidR="00121103">
        <w:rPr>
          <w:rFonts w:ascii="Times New Roman" w:hAnsi="Times New Roman" w:cs="Times New Roman"/>
          <w:sz w:val="28"/>
          <w:szCs w:val="28"/>
        </w:rPr>
        <w:t xml:space="preserve"> </w:t>
      </w:r>
      <w:r w:rsidRPr="00D142B1">
        <w:rPr>
          <w:rFonts w:ascii="Times New Roman" w:hAnsi="Times New Roman" w:cs="Times New Roman"/>
          <w:sz w:val="28"/>
          <w:szCs w:val="28"/>
        </w:rPr>
        <w:t>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C00ED9" w:rsidP="00121103">
      <w:pPr>
        <w:tabs>
          <w:tab w:val="left" w:pos="0"/>
          <w:tab w:val="right" w:leader="dot" w:pos="9639"/>
        </w:tabs>
        <w:spacing w:before="120" w:after="120" w:line="360" w:lineRule="auto"/>
        <w:jc w:val="center"/>
        <w:outlineLvl w:val="2"/>
        <w:rPr>
          <w:rFonts w:ascii="Times New Roman" w:hAnsi="Times New Roman" w:cs="Times New Roman"/>
          <w:b/>
          <w:sz w:val="28"/>
          <w:szCs w:val="28"/>
        </w:rPr>
      </w:pPr>
      <w:bookmarkStart w:id="4" w:name="_Toc415833117"/>
      <w:r>
        <w:rPr>
          <w:rFonts w:ascii="Times New Roman" w:hAnsi="Times New Roman" w:cs="Times New Roman"/>
          <w:b/>
          <w:sz w:val="28"/>
          <w:szCs w:val="28"/>
        </w:rPr>
        <w:t>1</w:t>
      </w:r>
      <w:r w:rsidR="00576D40" w:rsidRPr="00576D40">
        <w:rPr>
          <w:rFonts w:ascii="Times New Roman" w:hAnsi="Times New Roman" w:cs="Times New Roman"/>
          <w:b/>
          <w:sz w:val="28"/>
          <w:szCs w:val="28"/>
        </w:rPr>
        <w:t xml:space="preserve">.1.3. </w:t>
      </w:r>
      <w:r w:rsidR="005562F0" w:rsidRPr="00576D40">
        <w:rPr>
          <w:rFonts w:ascii="Times New Roman" w:hAnsi="Times New Roman" w:cs="Times New Roman"/>
          <w:b/>
          <w:sz w:val="28"/>
          <w:szCs w:val="28"/>
        </w:rPr>
        <w:t xml:space="preserve">Система оценки достижения </w:t>
      </w:r>
      <w:proofErr w:type="gramStart"/>
      <w:r w:rsidR="005562F0" w:rsidRPr="00576D40">
        <w:rPr>
          <w:rFonts w:ascii="Times New Roman" w:hAnsi="Times New Roman" w:cs="Times New Roman"/>
          <w:b/>
          <w:sz w:val="28"/>
          <w:szCs w:val="28"/>
        </w:rPr>
        <w:t>обучающимися</w:t>
      </w:r>
      <w:proofErr w:type="gramEnd"/>
      <w:r w:rsidR="005562F0" w:rsidRPr="00576D40">
        <w:rPr>
          <w:rFonts w:ascii="Times New Roman" w:hAnsi="Times New Roman" w:cs="Times New Roman"/>
          <w:b/>
          <w:sz w:val="28"/>
          <w:szCs w:val="28"/>
        </w:rPr>
        <w:t xml:space="preserve">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r>
      <w:r w:rsidR="005562F0">
        <w:rPr>
          <w:rFonts w:ascii="Times New Roman" w:hAnsi="Times New Roman" w:cs="Times New Roman"/>
          <w:b/>
          <w:sz w:val="28"/>
          <w:szCs w:val="28"/>
        </w:rPr>
        <w:lastRenderedPageBreak/>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4"/>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roofErr w:type="gramEnd"/>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травмированию</w:t>
      </w:r>
      <w:r w:rsidR="002B4D40">
        <w:rPr>
          <w:caps w:val="0"/>
          <w:sz w:val="28"/>
          <w:szCs w:val="28"/>
        </w:rPr>
        <w:t xml:space="preserve"> </w:t>
      </w:r>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w:t>
      </w:r>
      <w:proofErr w:type="gramStart"/>
      <w:r w:rsidR="00576D40" w:rsidRPr="00576D40">
        <w:rPr>
          <w:rFonts w:ascii="Times New Roman" w:hAnsi="Times New Roman" w:cs="Times New Roman"/>
          <w:b/>
          <w:sz w:val="28"/>
          <w:szCs w:val="28"/>
        </w:rPr>
        <w:t>обучающимися</w:t>
      </w:r>
      <w:proofErr w:type="gramEnd"/>
      <w:r w:rsidR="00576D40" w:rsidRPr="00576D40">
        <w:rPr>
          <w:rFonts w:ascii="Times New Roman" w:hAnsi="Times New Roman" w:cs="Times New Roman"/>
          <w:b/>
          <w:sz w:val="28"/>
          <w:szCs w:val="28"/>
        </w:rPr>
        <w:t xml:space="preserve">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w:t>
      </w:r>
      <w:proofErr w:type="gramEnd"/>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w:t>
      </w:r>
      <w:r w:rsidRPr="00B11FEA">
        <w:rPr>
          <w:rFonts w:ascii="Times New Roman" w:hAnsi="Times New Roman" w:cs="Times New Roman"/>
          <w:sz w:val="28"/>
          <w:szCs w:val="28"/>
        </w:rPr>
        <w:lastRenderedPageBreak/>
        <w:t xml:space="preserve">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программы коррекционной работы </w:t>
      </w:r>
      <w:r w:rsidR="002B4D40">
        <w:rPr>
          <w:rFonts w:ascii="Times New Roman" w:hAnsi="Times New Roman" w:cs="Times New Roman"/>
          <w:sz w:val="28"/>
          <w:szCs w:val="28"/>
        </w:rPr>
        <w:t>используются</w:t>
      </w:r>
      <w:r w:rsidRPr="00B11FEA">
        <w:rPr>
          <w:rFonts w:ascii="Times New Roman" w:hAnsi="Times New Roman" w:cs="Times New Roman"/>
          <w:sz w:val="28"/>
          <w:szCs w:val="28"/>
        </w:rPr>
        <w:t xml:space="preserve"> три формы мониторинг</w:t>
      </w:r>
      <w:r w:rsidR="002B4D40">
        <w:rPr>
          <w:rFonts w:ascii="Times New Roman" w:hAnsi="Times New Roman" w:cs="Times New Roman"/>
          <w:sz w:val="28"/>
          <w:szCs w:val="28"/>
        </w:rPr>
        <w:t>а: стартовую, текущую и итоговую</w:t>
      </w:r>
      <w:r w:rsidRPr="00B11FEA">
        <w:rPr>
          <w:rFonts w:ascii="Times New Roman" w:hAnsi="Times New Roman" w:cs="Times New Roman"/>
          <w:sz w:val="28"/>
          <w:szCs w:val="28"/>
        </w:rPr>
        <w:t xml:space="preserve">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эксперсс-диагностики</w:t>
      </w:r>
      <w:proofErr w:type="spellEnd"/>
      <w:r w:rsidRPr="00B11FEA">
        <w:rPr>
          <w:rFonts w:ascii="Times New Roman" w:hAnsi="Times New Roman" w:cs="Times New Roman"/>
          <w:sz w:val="28"/>
          <w:szCs w:val="28"/>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w:t>
      </w:r>
      <w:r w:rsidR="002B4D40">
        <w:rPr>
          <w:rFonts w:ascii="Times New Roman" w:hAnsi="Times New Roman" w:cs="Times New Roman"/>
          <w:sz w:val="28"/>
          <w:szCs w:val="28"/>
        </w:rPr>
        <w:t>итоговой</w:t>
      </w:r>
      <w:r w:rsidRPr="00B11FEA">
        <w:rPr>
          <w:rFonts w:ascii="Times New Roman" w:hAnsi="Times New Roman" w:cs="Times New Roman"/>
          <w:sz w:val="28"/>
          <w:szCs w:val="28"/>
        </w:rPr>
        <w:t xml:space="preserve"> диагностики, приводящейся на заключительном этапе (окончание учебного года, окончание обучения на начальной ступени </w:t>
      </w:r>
      <w:r w:rsidR="002B4D40">
        <w:rPr>
          <w:rFonts w:ascii="Times New Roman" w:hAnsi="Times New Roman" w:cs="Times New Roman"/>
          <w:sz w:val="28"/>
          <w:szCs w:val="28"/>
        </w:rPr>
        <w:t>общего</w:t>
      </w:r>
      <w:r w:rsidRPr="00B11FEA">
        <w:rPr>
          <w:rFonts w:ascii="Times New Roman" w:hAnsi="Times New Roman" w:cs="Times New Roman"/>
          <w:sz w:val="28"/>
          <w:szCs w:val="28"/>
        </w:rPr>
        <w:t xml:space="preserve"> </w:t>
      </w:r>
      <w:r w:rsidRPr="00B11FEA">
        <w:rPr>
          <w:rFonts w:ascii="Times New Roman" w:hAnsi="Times New Roman" w:cs="Times New Roman"/>
          <w:sz w:val="28"/>
          <w:szCs w:val="28"/>
        </w:rPr>
        <w:lastRenderedPageBreak/>
        <w:t xml:space="preserve">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Организационно-содержательные характеристики стартовой, текущей и </w:t>
      </w:r>
      <w:r w:rsidR="002B4D40">
        <w:rPr>
          <w:rFonts w:ascii="Times New Roman" w:hAnsi="Times New Roman" w:cs="Times New Roman"/>
          <w:sz w:val="28"/>
          <w:szCs w:val="28"/>
        </w:rPr>
        <w:t>итоговой</w:t>
      </w:r>
      <w:r w:rsidRPr="00B11FEA">
        <w:rPr>
          <w:rFonts w:ascii="Times New Roman" w:hAnsi="Times New Roman" w:cs="Times New Roman"/>
          <w:sz w:val="28"/>
          <w:szCs w:val="28"/>
        </w:rPr>
        <w:t xml:space="preserve"> диагностики разрабатывает </w:t>
      </w:r>
      <w:r w:rsidR="002B4D40">
        <w:rPr>
          <w:rFonts w:ascii="Times New Roman" w:hAnsi="Times New Roman" w:cs="Times New Roman"/>
          <w:sz w:val="28"/>
          <w:szCs w:val="28"/>
        </w:rPr>
        <w:t>Лицей</w:t>
      </w:r>
      <w:r w:rsidRPr="00B11FEA">
        <w:rPr>
          <w:rFonts w:ascii="Times New Roman" w:hAnsi="Times New Roman" w:cs="Times New Roman"/>
          <w:sz w:val="28"/>
          <w:szCs w:val="28"/>
        </w:rPr>
        <w:t xml:space="preserve">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учитыва</w:t>
      </w:r>
      <w:r w:rsidR="002B4D40">
        <w:rPr>
          <w:rFonts w:ascii="Times New Roman" w:hAnsi="Times New Roman" w:cs="Times New Roman"/>
          <w:sz w:val="28"/>
          <w:szCs w:val="28"/>
        </w:rPr>
        <w:t>ется</w:t>
      </w:r>
      <w:r w:rsidRPr="00B11FEA">
        <w:rPr>
          <w:rFonts w:ascii="Times New Roman" w:hAnsi="Times New Roman" w:cs="Times New Roman"/>
          <w:sz w:val="28"/>
          <w:szCs w:val="28"/>
        </w:rPr>
        <w:t xml:space="preserve">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lastRenderedPageBreak/>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4919F3"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5" w:name="_Toc415833118"/>
      <w:r>
        <w:rPr>
          <w:rFonts w:ascii="Times New Roman" w:hAnsi="Times New Roman" w:cs="Times New Roman"/>
          <w:b/>
          <w:sz w:val="28"/>
          <w:szCs w:val="28"/>
        </w:rPr>
        <w:t>2.</w:t>
      </w:r>
      <w:r w:rsidR="00156537" w:rsidRPr="00156537">
        <w:rPr>
          <w:rFonts w:ascii="Times New Roman" w:hAnsi="Times New Roman" w:cs="Times New Roman"/>
          <w:b/>
          <w:sz w:val="28"/>
          <w:szCs w:val="28"/>
        </w:rPr>
        <w:t xml:space="preserve"> Содержательный раздел</w:t>
      </w:r>
      <w:bookmarkEnd w:id="5"/>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Структура АООП НОО</w:t>
      </w:r>
      <w:r w:rsidR="004919F3">
        <w:rPr>
          <w:rFonts w:ascii="Times New Roman" w:hAnsi="Times New Roman" w:cs="Times New Roman"/>
          <w:color w:val="auto"/>
          <w:sz w:val="28"/>
          <w:szCs w:val="28"/>
        </w:rPr>
        <w:t xml:space="preserve"> для обучающихся с ЗПР (вариант 7.1) </w:t>
      </w:r>
      <w:r w:rsidRPr="00840B1F">
        <w:rPr>
          <w:rFonts w:ascii="Times New Roman" w:hAnsi="Times New Roman" w:cs="Times New Roman"/>
          <w:color w:val="auto"/>
          <w:sz w:val="28"/>
          <w:szCs w:val="28"/>
        </w:rPr>
        <w:t xml:space="preserve">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4919F3"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9"/>
      <w:r>
        <w:rPr>
          <w:rFonts w:ascii="Times New Roman" w:hAnsi="Times New Roman" w:cs="Times New Roman"/>
          <w:b/>
          <w:sz w:val="28"/>
          <w:szCs w:val="28"/>
        </w:rPr>
        <w:t>2.</w:t>
      </w:r>
      <w:r w:rsidR="005B0956" w:rsidRPr="005B0956">
        <w:rPr>
          <w:rFonts w:ascii="Times New Roman" w:hAnsi="Times New Roman" w:cs="Times New Roman"/>
          <w:b/>
          <w:sz w:val="28"/>
          <w:szCs w:val="28"/>
        </w:rPr>
        <w:t>1. Направление и содержание программы коррекционной работы</w:t>
      </w:r>
      <w:bookmarkEnd w:id="6"/>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предусматрива</w:t>
      </w:r>
      <w:r w:rsidR="005026EA">
        <w:rPr>
          <w:rFonts w:ascii="Times New Roman" w:hAnsi="Times New Roman" w:cs="Times New Roman"/>
          <w:sz w:val="28"/>
          <w:szCs w:val="28"/>
        </w:rPr>
        <w:t>ет</w:t>
      </w:r>
      <w:r w:rsidRPr="00F03F14">
        <w:rPr>
          <w:rFonts w:ascii="Times New Roman" w:hAnsi="Times New Roman" w:cs="Times New Roman"/>
          <w:sz w:val="28"/>
          <w:szCs w:val="28"/>
        </w:rPr>
        <w:t xml:space="preserve">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w:t>
      </w:r>
      <w:proofErr w:type="gramStart"/>
      <w:r w:rsidRPr="00FC2E21">
        <w:rPr>
          <w:rFonts w:ascii="Times New Roman" w:hAnsi="Times New Roman" w:cs="Times New Roman"/>
          <w:color w:val="auto"/>
          <w:kern w:val="2"/>
          <w:sz w:val="28"/>
          <w:szCs w:val="28"/>
        </w:rPr>
        <w:t>обучающимся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осуществление индивидуально-ориентированного </w:t>
      </w:r>
      <w:proofErr w:type="spellStart"/>
      <w:r w:rsidRPr="00F03F14">
        <w:rPr>
          <w:rFonts w:ascii="Times New Roman" w:hAnsi="Times New Roman" w:cs="Times New Roman"/>
          <w:sz w:val="28"/>
          <w:szCs w:val="28"/>
        </w:rPr>
        <w:t>психолого-медико-педагогического</w:t>
      </w:r>
      <w:proofErr w:type="spellEnd"/>
      <w:r w:rsidRPr="00F03F14">
        <w:rPr>
          <w:rFonts w:ascii="Times New Roman" w:hAnsi="Times New Roman" w:cs="Times New Roman"/>
          <w:sz w:val="28"/>
          <w:szCs w:val="28"/>
        </w:rPr>
        <w:t xml:space="preserve">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содерж</w:t>
      </w:r>
      <w:r w:rsidR="005026EA">
        <w:rPr>
          <w:rFonts w:ascii="Times New Roman" w:hAnsi="Times New Roman" w:cs="Times New Roman"/>
          <w:sz w:val="28"/>
          <w:szCs w:val="28"/>
        </w:rPr>
        <w:t>и</w:t>
      </w:r>
      <w:r w:rsidRPr="00F03F14">
        <w:rPr>
          <w:rFonts w:ascii="Times New Roman" w:hAnsi="Times New Roman" w:cs="Times New Roman"/>
          <w:sz w:val="28"/>
          <w:szCs w:val="28"/>
        </w:rPr>
        <w:t>т:</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 xml:space="preserve">систему комплексного </w:t>
      </w:r>
      <w:proofErr w:type="spellStart"/>
      <w:r w:rsidRPr="00F03F14">
        <w:rPr>
          <w:rFonts w:ascii="Times New Roman" w:hAnsi="Times New Roman" w:cs="Times New Roman"/>
          <w:sz w:val="28"/>
          <w:szCs w:val="28"/>
          <w:shd w:val="clear" w:color="auto" w:fill="FFFFFF"/>
        </w:rPr>
        <w:t>психолого-медико-педагогического</w:t>
      </w:r>
      <w:proofErr w:type="spellEnd"/>
      <w:r w:rsidRPr="00F03F14">
        <w:rPr>
          <w:rFonts w:ascii="Times New Roman" w:hAnsi="Times New Roman" w:cs="Times New Roman"/>
          <w:sz w:val="28"/>
          <w:szCs w:val="28"/>
          <w:shd w:val="clear" w:color="auto" w:fill="FFFFFF"/>
        </w:rPr>
        <w:t xml:space="preserve">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w:t>
      </w:r>
      <w:r w:rsidR="005026EA">
        <w:rPr>
          <w:rFonts w:ascii="Times New Roman" w:hAnsi="Times New Roman" w:cs="Times New Roman"/>
          <w:sz w:val="28"/>
          <w:szCs w:val="28"/>
        </w:rPr>
        <w:t>Лицея</w:t>
      </w:r>
      <w:r w:rsidRPr="00F03F14">
        <w:rPr>
          <w:rFonts w:ascii="Times New Roman" w:hAnsi="Times New Roman" w:cs="Times New Roman"/>
          <w:sz w:val="28"/>
          <w:szCs w:val="28"/>
        </w:rPr>
        <w:t xml:space="preserve">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Pr="009433D8">
        <w:rPr>
          <w:rFonts w:ascii="Times New Roman" w:hAnsi="Times New Roman"/>
          <w:color w:val="auto"/>
          <w:spacing w:val="2"/>
          <w:sz w:val="28"/>
          <w:szCs w:val="28"/>
        </w:rPr>
        <w:t>включа</w:t>
      </w:r>
      <w:r w:rsidR="005026EA">
        <w:rPr>
          <w:rFonts w:ascii="Times New Roman" w:hAnsi="Times New Roman"/>
          <w:color w:val="auto"/>
          <w:spacing w:val="2"/>
          <w:sz w:val="28"/>
          <w:szCs w:val="28"/>
        </w:rPr>
        <w:t>ет</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lastRenderedPageBreak/>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w:t>
      </w:r>
      <w:proofErr w:type="gramStart"/>
      <w:r w:rsidRPr="009433D8">
        <w:rPr>
          <w:spacing w:val="2"/>
        </w:rPr>
        <w:t>медико­педагогиче</w:t>
      </w:r>
      <w:r w:rsidRPr="009433D8">
        <w:t>ской</w:t>
      </w:r>
      <w:proofErr w:type="spellEnd"/>
      <w:proofErr w:type="gramEnd"/>
      <w:r w:rsidRPr="009433D8">
        <w:t xml:space="preserve"> помощи;</w:t>
      </w:r>
    </w:p>
    <w:p w:rsidR="005907AE" w:rsidRPr="009433D8" w:rsidRDefault="005907AE" w:rsidP="005907AE">
      <w:pPr>
        <w:pStyle w:val="21"/>
      </w:pPr>
      <w:proofErr w:type="spellStart"/>
      <w:r w:rsidRPr="009433D8">
        <w:rPr>
          <w:iCs/>
        </w:rPr>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proofErr w:type="gramStart"/>
      <w:r w:rsidRPr="009433D8">
        <w:t>психолого­педагогических</w:t>
      </w:r>
      <w:proofErr w:type="spellEnd"/>
      <w:proofErr w:type="gram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w:t>
      </w:r>
      <w:proofErr w:type="gramStart"/>
      <w:r w:rsidRPr="009433D8">
        <w:rPr>
          <w:spacing w:val="2"/>
        </w:rPr>
        <w:t>разъяснительную</w:t>
      </w:r>
      <w:proofErr w:type="gramEnd"/>
      <w:r w:rsidRPr="009433D8">
        <w:rPr>
          <w:spacing w:val="2"/>
        </w:rPr>
        <w:t xml:space="preserve">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включа</w:t>
      </w:r>
      <w:r w:rsidR="005026EA">
        <w:rPr>
          <w:rFonts w:hAnsi="Times New Roman"/>
          <w:color w:val="auto"/>
          <w:sz w:val="28"/>
          <w:szCs w:val="28"/>
        </w:rPr>
        <w:t>е</w:t>
      </w:r>
      <w:r w:rsidRPr="009433D8">
        <w:rPr>
          <w:rFonts w:hAnsi="Times New Roman"/>
          <w:color w:val="auto"/>
          <w:sz w:val="28"/>
          <w:szCs w:val="28"/>
        </w:rPr>
        <w:t>т</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proofErr w:type="spellStart"/>
      <w:proofErr w:type="gramStart"/>
      <w:r w:rsidRPr="009433D8">
        <w:rPr>
          <w:rFonts w:hAnsi="Times New Roman"/>
          <w:color w:val="auto"/>
          <w:sz w:val="28"/>
          <w:szCs w:val="28"/>
        </w:rPr>
        <w:t>психолого</w:t>
      </w:r>
      <w:proofErr w:type="spellEnd"/>
      <w:r w:rsidRPr="009433D8">
        <w:rPr>
          <w:rFonts w:ascii="Times New Roman"/>
          <w:color w:val="auto"/>
          <w:sz w:val="28"/>
          <w:szCs w:val="28"/>
        </w:rPr>
        <w:t xml:space="preserve">- </w:t>
      </w:r>
      <w:r w:rsidRPr="009433D8">
        <w:rPr>
          <w:rFonts w:hAnsi="Times New Roman"/>
          <w:color w:val="auto"/>
          <w:sz w:val="28"/>
          <w:szCs w:val="28"/>
        </w:rPr>
        <w:t>педагогическое</w:t>
      </w:r>
      <w:proofErr w:type="gramEnd"/>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005026EA">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w:t>
      </w:r>
      <w:r w:rsidRPr="009433D8">
        <w:rPr>
          <w:rFonts w:ascii="Times New Roman" w:hAnsi="Times New Roman" w:cs="Times New Roman"/>
          <w:color w:val="auto"/>
          <w:sz w:val="28"/>
          <w:szCs w:val="28"/>
        </w:rPr>
        <w:lastRenderedPageBreak/>
        <w:t>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w:t>
      </w:r>
      <w:r w:rsidR="005026EA">
        <w:rPr>
          <w:rFonts w:ascii="Times New Roman" w:hAnsi="Times New Roman" w:cs="Times New Roman"/>
          <w:sz w:val="28"/>
          <w:szCs w:val="28"/>
        </w:rPr>
        <w:t>Лицея</w:t>
      </w:r>
      <w:r w:rsidRPr="00F03F14">
        <w:rPr>
          <w:rFonts w:ascii="Times New Roman" w:hAnsi="Times New Roman" w:cs="Times New Roman"/>
          <w:sz w:val="28"/>
          <w:szCs w:val="28"/>
        </w:rPr>
        <w:t xml:space="preserve"> (класса) </w:t>
      </w:r>
      <w:proofErr w:type="gramStart"/>
      <w:r w:rsidRPr="00F03F14">
        <w:rPr>
          <w:rFonts w:ascii="Times New Roman" w:hAnsi="Times New Roman" w:cs="Times New Roman"/>
          <w:sz w:val="28"/>
          <w:szCs w:val="28"/>
        </w:rPr>
        <w:t>обучающийся</w:t>
      </w:r>
      <w:proofErr w:type="gramEnd"/>
      <w:r w:rsidRPr="00F03F14">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w:t>
      </w:r>
      <w:r w:rsidR="005026EA">
        <w:rPr>
          <w:rFonts w:ascii="Times New Roman" w:hAnsi="Times New Roman"/>
          <w:sz w:val="28"/>
          <w:szCs w:val="28"/>
        </w:rPr>
        <w:t>Лицея</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sidR="005026EA">
        <w:rPr>
          <w:rFonts w:ascii="Times New Roman" w:hAnsi="Times New Roman"/>
          <w:sz w:val="28"/>
          <w:szCs w:val="28"/>
        </w:rPr>
        <w:t>Лицея</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w:t>
      </w:r>
      <w:r w:rsidRPr="00F03F14">
        <w:rPr>
          <w:rFonts w:ascii="Times New Roman" w:hAnsi="Times New Roman" w:cs="Times New Roman"/>
          <w:sz w:val="28"/>
          <w:szCs w:val="28"/>
        </w:rPr>
        <w:lastRenderedPageBreak/>
        <w:t>психолог или педагог-психолог, имеющий соответствующую профильную подготовку, социальный педагог, педагог дополнительного образования.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w:t>
      </w:r>
      <w:proofErr w:type="spellStart"/>
      <w:r w:rsidRPr="00F03F14">
        <w:rPr>
          <w:rFonts w:ascii="Times New Roman" w:hAnsi="Times New Roman" w:cs="Times New Roman"/>
          <w:sz w:val="28"/>
          <w:szCs w:val="28"/>
        </w:rPr>
        <w:t>психолого-медико-педагогического</w:t>
      </w:r>
      <w:proofErr w:type="spellEnd"/>
      <w:r w:rsidRPr="00F03F14">
        <w:rPr>
          <w:rFonts w:ascii="Times New Roman" w:hAnsi="Times New Roman" w:cs="Times New Roman"/>
          <w:sz w:val="28"/>
          <w:szCs w:val="28"/>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w:t>
      </w:r>
      <w:r w:rsidR="005026EA">
        <w:rPr>
          <w:rFonts w:ascii="Times New Roman" w:hAnsi="Times New Roman" w:cs="Times New Roman"/>
          <w:color w:val="auto"/>
          <w:spacing w:val="2"/>
          <w:sz w:val="28"/>
          <w:szCs w:val="28"/>
        </w:rPr>
        <w:t>Лицеем</w:t>
      </w:r>
      <w:r w:rsidRPr="00C6295C">
        <w:rPr>
          <w:rFonts w:ascii="Times New Roman" w:hAnsi="Times New Roman" w:cs="Times New Roman"/>
          <w:color w:val="auto"/>
          <w:spacing w:val="2"/>
          <w:sz w:val="28"/>
          <w:szCs w:val="28"/>
        </w:rPr>
        <w:t xml:space="preserve"> самостоятельно в соответствии с </w:t>
      </w:r>
      <w:r>
        <w:rPr>
          <w:rFonts w:ascii="Times New Roman" w:hAnsi="Times New Roman" w:cs="Times New Roman"/>
          <w:color w:val="auto"/>
          <w:spacing w:val="2"/>
          <w:sz w:val="28"/>
          <w:szCs w:val="28"/>
        </w:rPr>
        <w:t xml:space="preserve">ФГОС НОО </w:t>
      </w:r>
      <w:proofErr w:type="gramStart"/>
      <w:r>
        <w:rPr>
          <w:rFonts w:ascii="Times New Roman" w:hAnsi="Times New Roman" w:cs="Times New Roman"/>
          <w:color w:val="auto"/>
          <w:spacing w:val="2"/>
          <w:sz w:val="28"/>
          <w:szCs w:val="28"/>
        </w:rPr>
        <w:t>обучающихся</w:t>
      </w:r>
      <w:proofErr w:type="gramEnd"/>
      <w:r>
        <w:rPr>
          <w:rFonts w:ascii="Times New Roman" w:hAnsi="Times New Roman" w:cs="Times New Roman"/>
          <w:color w:val="auto"/>
          <w:spacing w:val="2"/>
          <w:sz w:val="28"/>
          <w:szCs w:val="28"/>
        </w:rPr>
        <w:t xml:space="preserve">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20"/>
      <w:r w:rsidRPr="00156537">
        <w:rPr>
          <w:rFonts w:ascii="Times New Roman" w:hAnsi="Times New Roman" w:cs="Times New Roman"/>
          <w:b/>
          <w:sz w:val="28"/>
          <w:szCs w:val="28"/>
        </w:rPr>
        <w:t xml:space="preserve">3. </w:t>
      </w:r>
      <w:r w:rsidR="00F13801" w:rsidRPr="00F13801">
        <w:rPr>
          <w:rFonts w:ascii="Times New Roman" w:hAnsi="Times New Roman" w:cs="Times New Roman"/>
          <w:b/>
          <w:sz w:val="28"/>
          <w:szCs w:val="28"/>
        </w:rPr>
        <w:t>Организационный раздел</w:t>
      </w:r>
      <w:bookmarkEnd w:id="7"/>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8" w:name="_Toc415833121"/>
      <w:r w:rsidRPr="00FB065A">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8"/>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75397F">
      <w:pPr>
        <w:tabs>
          <w:tab w:val="left" w:pos="0"/>
          <w:tab w:val="right" w:leader="dot" w:pos="9639"/>
        </w:tabs>
        <w:spacing w:before="120" w:after="120" w:line="360" w:lineRule="auto"/>
        <w:jc w:val="center"/>
        <w:outlineLvl w:val="2"/>
        <w:rPr>
          <w:rFonts w:ascii="Times New Roman" w:hAnsi="Times New Roman" w:cs="Times New Roman"/>
          <w:b/>
          <w:color w:val="auto"/>
          <w:sz w:val="28"/>
          <w:szCs w:val="28"/>
        </w:rPr>
      </w:pPr>
      <w:bookmarkStart w:id="9" w:name="_Toc415833122"/>
      <w:r w:rsidRPr="00FB065A">
        <w:rPr>
          <w:rFonts w:ascii="Times New Roman" w:hAnsi="Times New Roman" w:cs="Times New Roman"/>
          <w:b/>
          <w:color w:val="auto"/>
          <w:sz w:val="28"/>
          <w:szCs w:val="28"/>
        </w:rPr>
        <w:lastRenderedPageBreak/>
        <w:t>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9"/>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обучающихся с ЗПР</w:t>
      </w:r>
      <w:r w:rsidR="00233011">
        <w:rPr>
          <w:rFonts w:ascii="Times New Roman" w:hAnsi="Times New Roman" w:cs="Times New Roman"/>
          <w:color w:val="auto"/>
          <w:sz w:val="28"/>
          <w:szCs w:val="28"/>
        </w:rPr>
        <w:t xml:space="preserve"> (вариант 7.1)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sidR="0075397F">
        <w:rPr>
          <w:caps w:val="0"/>
        </w:rPr>
        <w:t>Лицея;</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sidR="0075397F">
        <w:rPr>
          <w:caps w:val="0"/>
        </w:rPr>
        <w:t>Лицея</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75397F" w:rsidP="00B91F39">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sz w:val="28"/>
          <w:szCs w:val="28"/>
        </w:rPr>
        <w:t>Лицей</w:t>
      </w:r>
      <w:r w:rsidR="00B91F39" w:rsidRPr="00F63254">
        <w:rPr>
          <w:rFonts w:ascii="Times New Roman" w:hAnsi="Times New Roman" w:cs="Times New Roman"/>
          <w:sz w:val="28"/>
          <w:szCs w:val="28"/>
        </w:rPr>
        <w:t>, реализующ</w:t>
      </w:r>
      <w:r>
        <w:rPr>
          <w:rFonts w:ascii="Times New Roman" w:hAnsi="Times New Roman" w:cs="Times New Roman"/>
          <w:sz w:val="28"/>
          <w:szCs w:val="28"/>
        </w:rPr>
        <w:t>ий</w:t>
      </w:r>
      <w:r w:rsidR="00B91F39" w:rsidRPr="00F63254">
        <w:rPr>
          <w:rFonts w:ascii="Times New Roman" w:hAnsi="Times New Roman" w:cs="Times New Roman"/>
          <w:sz w:val="28"/>
          <w:szCs w:val="28"/>
        </w:rPr>
        <w:t xml:space="preserve"> АООП НОО для </w:t>
      </w:r>
      <w:proofErr w:type="gramStart"/>
      <w:r w:rsidR="00B91F39" w:rsidRPr="00F63254">
        <w:rPr>
          <w:rFonts w:ascii="Times New Roman" w:hAnsi="Times New Roman" w:cs="Times New Roman"/>
          <w:sz w:val="28"/>
          <w:szCs w:val="28"/>
        </w:rPr>
        <w:t>обучающихся</w:t>
      </w:r>
      <w:proofErr w:type="gramEnd"/>
      <w:r w:rsidR="00B91F39" w:rsidRPr="00F63254">
        <w:rPr>
          <w:rFonts w:ascii="Times New Roman" w:hAnsi="Times New Roman" w:cs="Times New Roman"/>
          <w:sz w:val="28"/>
          <w:szCs w:val="28"/>
        </w:rPr>
        <w:t xml:space="preserve"> с ЗПР, укомплектован</w:t>
      </w:r>
      <w:r>
        <w:rPr>
          <w:rFonts w:ascii="Times New Roman" w:hAnsi="Times New Roman" w:cs="Times New Roman"/>
          <w:sz w:val="28"/>
          <w:szCs w:val="28"/>
        </w:rPr>
        <w:t xml:space="preserve"> </w:t>
      </w:r>
      <w:r w:rsidR="00B91F39" w:rsidRPr="00F63254">
        <w:rPr>
          <w:rFonts w:ascii="Times New Roman" w:hAnsi="Times New Roman" w:cs="Times New Roman"/>
          <w:sz w:val="28"/>
          <w:szCs w:val="28"/>
        </w:rPr>
        <w:t>педагогическими, руководящими и иными работниками</w:t>
      </w:r>
      <w:r>
        <w:rPr>
          <w:rFonts w:ascii="Times New Roman" w:hAnsi="Times New Roman" w:cs="Times New Roman"/>
          <w:sz w:val="28"/>
          <w:szCs w:val="28"/>
        </w:rPr>
        <w:t xml:space="preserve">, </w:t>
      </w:r>
      <w:r>
        <w:rPr>
          <w:rFonts w:ascii="Times New Roman" w:hAnsi="Times New Roman" w:cs="Times New Roman"/>
          <w:sz w:val="28"/>
          <w:szCs w:val="28"/>
        </w:rPr>
        <w:lastRenderedPageBreak/>
        <w:t>имеющими</w:t>
      </w:r>
      <w:r w:rsidR="00B91F39" w:rsidRPr="00F63254">
        <w:rPr>
          <w:rFonts w:ascii="Times New Roman" w:hAnsi="Times New Roman" w:cs="Times New Roman"/>
          <w:sz w:val="28"/>
          <w:szCs w:val="28"/>
        </w:rPr>
        <w:t xml:space="preserve">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w:t>
      </w:r>
      <w:r w:rsidR="0075397F">
        <w:rPr>
          <w:rFonts w:ascii="Times New Roman" w:hAnsi="Times New Roman" w:cs="Times New Roman"/>
          <w:sz w:val="28"/>
          <w:szCs w:val="28"/>
        </w:rPr>
        <w:t>Лицея</w:t>
      </w:r>
      <w:r w:rsidRPr="00B91F39">
        <w:rPr>
          <w:rFonts w:ascii="Times New Roman" w:hAnsi="Times New Roman" w:cs="Times New Roman"/>
          <w:sz w:val="28"/>
          <w:szCs w:val="28"/>
        </w:rPr>
        <w:t>, реализующе</w:t>
      </w:r>
      <w:r w:rsidR="0075397F">
        <w:rPr>
          <w:rFonts w:ascii="Times New Roman" w:hAnsi="Times New Roman" w:cs="Times New Roman"/>
          <w:sz w:val="28"/>
          <w:szCs w:val="28"/>
        </w:rPr>
        <w:t>го</w:t>
      </w:r>
      <w:r w:rsidRPr="00B91F39">
        <w:rPr>
          <w:rFonts w:ascii="Times New Roman" w:hAnsi="Times New Roman" w:cs="Times New Roman"/>
          <w:sz w:val="28"/>
          <w:szCs w:val="28"/>
        </w:rPr>
        <w:t xml:space="preserve"> АООП НОО обучающихся с ЗПР, для каждой занимаемой должности соответств</w:t>
      </w:r>
      <w:r w:rsidR="0075397F">
        <w:rPr>
          <w:rFonts w:ascii="Times New Roman" w:hAnsi="Times New Roman" w:cs="Times New Roman"/>
          <w:sz w:val="28"/>
          <w:szCs w:val="28"/>
        </w:rPr>
        <w:t>ует</w:t>
      </w:r>
      <w:r w:rsidRPr="00B91F39">
        <w:rPr>
          <w:rFonts w:ascii="Times New Roman" w:hAnsi="Times New Roman" w:cs="Times New Roman"/>
          <w:sz w:val="28"/>
          <w:szCs w:val="28"/>
        </w:rPr>
        <w:t xml:space="preserve">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w:t>
      </w:r>
      <w:r w:rsidR="0075397F">
        <w:rPr>
          <w:rFonts w:ascii="Times New Roman" w:hAnsi="Times New Roman" w:cs="Times New Roman"/>
          <w:color w:val="auto"/>
          <w:sz w:val="28"/>
          <w:szCs w:val="28"/>
        </w:rPr>
        <w:t>Лицея</w:t>
      </w:r>
      <w:r w:rsidRPr="00D04D2E">
        <w:rPr>
          <w:rFonts w:ascii="Times New Roman" w:hAnsi="Times New Roman" w:cs="Times New Roman"/>
          <w:color w:val="auto"/>
          <w:sz w:val="28"/>
          <w:szCs w:val="28"/>
        </w:rPr>
        <w:t>, реализующе</w:t>
      </w:r>
      <w:r w:rsidR="0075397F">
        <w:rPr>
          <w:rFonts w:ascii="Times New Roman" w:hAnsi="Times New Roman" w:cs="Times New Roman"/>
          <w:color w:val="auto"/>
          <w:sz w:val="28"/>
          <w:szCs w:val="28"/>
        </w:rPr>
        <w:t>го</w:t>
      </w:r>
      <w:r w:rsidRPr="00D04D2E">
        <w:rPr>
          <w:rFonts w:ascii="Times New Roman" w:hAnsi="Times New Roman" w:cs="Times New Roman"/>
          <w:color w:val="auto"/>
          <w:sz w:val="28"/>
          <w:szCs w:val="28"/>
        </w:rPr>
        <w:t xml:space="preserve"> вариант 7.1 АООП НОО обучающихся с ЗПР вход</w:t>
      </w:r>
      <w:r w:rsidR="0075397F">
        <w:rPr>
          <w:rFonts w:ascii="Times New Roman" w:hAnsi="Times New Roman" w:cs="Times New Roman"/>
          <w:color w:val="auto"/>
          <w:sz w:val="28"/>
          <w:szCs w:val="28"/>
        </w:rPr>
        <w:t>я</w:t>
      </w:r>
      <w:r w:rsidRPr="00D04D2E">
        <w:rPr>
          <w:rFonts w:ascii="Times New Roman" w:hAnsi="Times New Roman" w:cs="Times New Roman"/>
          <w:color w:val="auto"/>
          <w:sz w:val="28"/>
          <w:szCs w:val="28"/>
        </w:rPr>
        <w:t xml:space="preserve">т: учитель начальных классов, учитель музыки, учитель </w:t>
      </w:r>
      <w:proofErr w:type="gramStart"/>
      <w:r w:rsidR="00E254A6">
        <w:rPr>
          <w:rFonts w:ascii="Times New Roman" w:hAnsi="Times New Roman" w:cs="Times New Roman"/>
          <w:color w:val="auto"/>
          <w:sz w:val="28"/>
          <w:szCs w:val="28"/>
        </w:rPr>
        <w:t>ИЗО</w:t>
      </w:r>
      <w:proofErr w:type="gramEnd"/>
      <w:r w:rsidRPr="00D04D2E">
        <w:rPr>
          <w:rFonts w:ascii="Times New Roman" w:hAnsi="Times New Roman" w:cs="Times New Roman"/>
          <w:color w:val="auto"/>
          <w:sz w:val="28"/>
          <w:szCs w:val="28"/>
        </w:rPr>
        <w:t>,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w:t>
      </w:r>
      <w:r w:rsidR="00E254A6">
        <w:rPr>
          <w:rFonts w:ascii="Times New Roman" w:hAnsi="Times New Roman" w:cs="Times New Roman"/>
          <w:color w:val="auto"/>
          <w:sz w:val="28"/>
          <w:szCs w:val="28"/>
        </w:rPr>
        <w:t>Лицея</w:t>
      </w:r>
      <w:r w:rsidRPr="00D04D2E">
        <w:rPr>
          <w:rFonts w:ascii="Times New Roman" w:hAnsi="Times New Roman" w:cs="Times New Roman"/>
          <w:color w:val="auto"/>
          <w:sz w:val="28"/>
          <w:szCs w:val="28"/>
        </w:rPr>
        <w:t xml:space="preserve">,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proofErr w:type="spellStart"/>
      <w:r w:rsidRPr="00D04D2E">
        <w:rPr>
          <w:color w:val="auto"/>
          <w:sz w:val="28"/>
          <w:szCs w:val="28"/>
        </w:rPr>
        <w:lastRenderedPageBreak/>
        <w:t>д</w:t>
      </w:r>
      <w:proofErr w:type="spellEnd"/>
      <w:r w:rsidRPr="00D04D2E">
        <w:rPr>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При необходимости </w:t>
      </w:r>
      <w:r w:rsidR="00E254A6">
        <w:rPr>
          <w:rFonts w:ascii="Times New Roman" w:hAnsi="Times New Roman" w:cs="Times New Roman"/>
          <w:color w:val="auto"/>
          <w:sz w:val="28"/>
          <w:szCs w:val="28"/>
        </w:rPr>
        <w:t>Лицей</w:t>
      </w:r>
      <w:r w:rsidRPr="00FB4966">
        <w:rPr>
          <w:rFonts w:ascii="Times New Roman" w:hAnsi="Times New Roman" w:cs="Times New Roman"/>
          <w:color w:val="auto"/>
          <w:sz w:val="28"/>
          <w:szCs w:val="28"/>
        </w:rPr>
        <w:t xml:space="preserve">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lastRenderedPageBreak/>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lastRenderedPageBreak/>
        <w:t>Определение нормативных затрат на оказание государственной услуги</w:t>
      </w:r>
    </w:p>
    <w:p w:rsidR="000F379C" w:rsidRPr="00944F97" w:rsidRDefault="001119B6"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 что обучающийся с ЗПР получает</w:t>
      </w:r>
      <w:r w:rsidRPr="00944F97">
        <w:rPr>
          <w:rFonts w:ascii="Times New Roman" w:hAnsi="Times New Roman"/>
          <w:spacing w:val="-2"/>
          <w:sz w:val="28"/>
          <w:szCs w:val="28"/>
        </w:rPr>
        <w:t xml:space="preserve">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proofErr w:type="gramStart"/>
      <w:r w:rsidR="000F379C" w:rsidRPr="00BE17F0">
        <w:rPr>
          <w:rFonts w:ascii="Times New Roman" w:hAnsi="Times New Roman"/>
          <w:color w:val="auto"/>
          <w:spacing w:val="-2"/>
          <w:sz w:val="28"/>
          <w:szCs w:val="28"/>
        </w:rPr>
        <w:t>Обучающемуся</w:t>
      </w:r>
      <w:proofErr w:type="gramEnd"/>
      <w:r w:rsidR="000F379C"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000F379C" w:rsidRPr="00BE17F0">
        <w:rPr>
          <w:rFonts w:ascii="Times New Roman" w:hAnsi="Times New Roman"/>
          <w:color w:val="auto"/>
          <w:spacing w:val="-2"/>
          <w:sz w:val="28"/>
          <w:szCs w:val="28"/>
        </w:rPr>
        <w:t xml:space="preserve"> предоставляется</w:t>
      </w:r>
      <w:r w:rsidR="000F379C" w:rsidRPr="00944F97">
        <w:rPr>
          <w:rFonts w:ascii="Times New Roman" w:hAnsi="Times New Roman"/>
          <w:spacing w:val="-2"/>
          <w:sz w:val="28"/>
          <w:szCs w:val="28"/>
        </w:rPr>
        <w:t xml:space="preserve"> государственная услуга по реализации основной </w:t>
      </w:r>
      <w:r w:rsidR="000F379C"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000F379C"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00233011">
        <w:rPr>
          <w:spacing w:val="-2"/>
          <w:sz w:val="28"/>
          <w:szCs w:val="28"/>
        </w:rPr>
        <w:t xml:space="preserve"> (вариант 7.1) </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w:t>
      </w:r>
      <w:proofErr w:type="spellStart"/>
      <w:r w:rsidRPr="008E3C9D">
        <w:rPr>
          <w:spacing w:val="-2"/>
          <w:sz w:val="28"/>
          <w:szCs w:val="28"/>
        </w:rPr>
        <w:t>тьютора</w:t>
      </w:r>
      <w:proofErr w:type="spellEnd"/>
      <w:r w:rsidRPr="008E3C9D">
        <w:rPr>
          <w:spacing w:val="-2"/>
          <w:sz w:val="28"/>
          <w:szCs w:val="28"/>
        </w:rPr>
        <w:t xml:space="preserve">, а также учебно-вспомогательного и прочего персонала (ассистента, медицинских работников, необходимых для </w:t>
      </w:r>
      <w:proofErr w:type="gramStart"/>
      <w:r w:rsidRPr="008E3C9D">
        <w:rPr>
          <w:spacing w:val="-2"/>
          <w:sz w:val="28"/>
          <w:szCs w:val="28"/>
        </w:rPr>
        <w:t>сопровождения</w:t>
      </w:r>
      <w:proofErr w:type="gramEnd"/>
      <w:r w:rsidRPr="008E3C9D">
        <w:rPr>
          <w:spacing w:val="-2"/>
          <w:sz w:val="28"/>
          <w:szCs w:val="28"/>
        </w:rPr>
        <w:t xml:space="preserve">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lastRenderedPageBreak/>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B06B65">
        <w:rPr>
          <w:rFonts w:ascii="Times New Roman" w:hAnsi="Times New Roman" w:cs="Times New Roman"/>
          <w:color w:val="auto"/>
          <w:sz w:val="28"/>
          <w:szCs w:val="28"/>
        </w:rPr>
        <w:t>к</w:t>
      </w:r>
      <w:proofErr w:type="gramEnd"/>
      <w:r w:rsidRPr="00B06B65">
        <w:rPr>
          <w:rFonts w:ascii="Times New Roman" w:hAnsi="Times New Roman" w:cs="Times New Roman"/>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w:t>
      </w:r>
      <w:r w:rsidR="00233011">
        <w:rPr>
          <w:rFonts w:ascii="Times New Roman" w:hAnsi="Times New Roman" w:cs="Times New Roman"/>
          <w:color w:val="auto"/>
          <w:sz w:val="28"/>
          <w:szCs w:val="28"/>
        </w:rPr>
        <w:t>Лицее</w:t>
      </w:r>
      <w:r w:rsidRPr="000022BB">
        <w:rPr>
          <w:rFonts w:ascii="Times New Roman" w:hAnsi="Times New Roman" w:cs="Times New Roman"/>
          <w:color w:val="auto"/>
          <w:sz w:val="28"/>
          <w:szCs w:val="28"/>
        </w:rPr>
        <w:t xml:space="preserve"> </w:t>
      </w:r>
      <w:r w:rsidR="00233011">
        <w:rPr>
          <w:rFonts w:ascii="Times New Roman" w:hAnsi="Times New Roman" w:cs="Times New Roman"/>
          <w:color w:val="auto"/>
          <w:sz w:val="28"/>
          <w:szCs w:val="28"/>
        </w:rPr>
        <w:t xml:space="preserve">имеются </w:t>
      </w:r>
      <w:r w:rsidRPr="000022BB">
        <w:rPr>
          <w:rFonts w:ascii="Times New Roman" w:hAnsi="Times New Roman" w:cs="Times New Roman"/>
          <w:color w:val="auto"/>
          <w:sz w:val="28"/>
          <w:szCs w:val="28"/>
        </w:rPr>
        <w:t>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w:t>
      </w:r>
      <w:r w:rsidR="00233011">
        <w:rPr>
          <w:rFonts w:ascii="Times New Roman" w:hAnsi="Times New Roman" w:cs="Times New Roman"/>
          <w:color w:val="auto"/>
          <w:sz w:val="28"/>
          <w:szCs w:val="28"/>
        </w:rPr>
        <w:t>О</w:t>
      </w:r>
      <w:r w:rsidR="00B10D05" w:rsidRPr="000022BB">
        <w:rPr>
          <w:rFonts w:ascii="Times New Roman" w:hAnsi="Times New Roman"/>
          <w:color w:val="auto"/>
          <w:sz w:val="28"/>
          <w:szCs w:val="28"/>
        </w:rPr>
        <w:t xml:space="preserve">рганизовано пространство для отдыха и двигательной </w:t>
      </w:r>
      <w:proofErr w:type="gramStart"/>
      <w:r w:rsidR="00B10D05" w:rsidRPr="000022BB">
        <w:rPr>
          <w:rFonts w:ascii="Times New Roman" w:hAnsi="Times New Roman"/>
          <w:color w:val="auto"/>
          <w:sz w:val="28"/>
          <w:szCs w:val="28"/>
        </w:rPr>
        <w:t>активности</w:t>
      </w:r>
      <w:proofErr w:type="gramEnd"/>
      <w:r w:rsidR="00B10D05" w:rsidRPr="000022BB">
        <w:rPr>
          <w:rFonts w:ascii="Times New Roman" w:hAnsi="Times New Roman"/>
          <w:color w:val="auto"/>
          <w:sz w:val="28"/>
          <w:szCs w:val="28"/>
        </w:rPr>
        <w:t xml:space="preserve"> обучающихся на перемене и во второй половине дня, </w:t>
      </w:r>
      <w:r w:rsidR="00233011">
        <w:rPr>
          <w:rFonts w:ascii="Times New Roman" w:hAnsi="Times New Roman"/>
          <w:color w:val="auto"/>
          <w:sz w:val="28"/>
          <w:szCs w:val="28"/>
        </w:rPr>
        <w:t>есть</w:t>
      </w:r>
      <w:r w:rsidR="00B10D05" w:rsidRPr="000022BB">
        <w:rPr>
          <w:rFonts w:ascii="Times New Roman" w:hAnsi="Times New Roman"/>
          <w:color w:val="auto"/>
          <w:sz w:val="28"/>
          <w:szCs w:val="28"/>
        </w:rPr>
        <w:t xml:space="preserve"> игрово</w:t>
      </w:r>
      <w:r w:rsidR="00233011">
        <w:rPr>
          <w:rFonts w:ascii="Times New Roman" w:hAnsi="Times New Roman"/>
          <w:color w:val="auto"/>
          <w:sz w:val="28"/>
          <w:szCs w:val="28"/>
        </w:rPr>
        <w:t>е</w:t>
      </w:r>
      <w:r w:rsidR="00B10D05" w:rsidRPr="000022BB">
        <w:rPr>
          <w:rFonts w:ascii="Times New Roman" w:hAnsi="Times New Roman"/>
          <w:color w:val="auto"/>
          <w:sz w:val="28"/>
          <w:szCs w:val="28"/>
        </w:rPr>
        <w:t xml:space="preserve"> </w:t>
      </w:r>
      <w:r w:rsidR="00B10D05" w:rsidRPr="000022BB">
        <w:rPr>
          <w:rFonts w:ascii="Times New Roman" w:hAnsi="Times New Roman"/>
          <w:color w:val="auto"/>
          <w:sz w:val="28"/>
          <w:szCs w:val="28"/>
          <w:lang w:eastAsia="en-US"/>
        </w:rPr>
        <w:t>помещени</w:t>
      </w:r>
      <w:r w:rsidR="00233011">
        <w:rPr>
          <w:rFonts w:ascii="Times New Roman" w:hAnsi="Times New Roman"/>
          <w:color w:val="auto"/>
          <w:sz w:val="28"/>
          <w:szCs w:val="28"/>
          <w:lang w:eastAsia="en-US"/>
        </w:rPr>
        <w:t>е</w:t>
      </w:r>
      <w:r w:rsidR="00B10D05" w:rsidRPr="000022BB">
        <w:rPr>
          <w:rFonts w:ascii="Times New Roman" w:hAnsi="Times New Roman"/>
          <w:color w:val="auto"/>
          <w:sz w:val="28"/>
          <w:szCs w:val="28"/>
          <w:lang w:eastAsia="en-US"/>
        </w:rPr>
        <w:t>.</w:t>
      </w:r>
    </w:p>
    <w:p w:rsidR="00CE272F" w:rsidRDefault="001119B6"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Для обучающихся с задержкой психического развития созда</w:t>
      </w:r>
      <w:r>
        <w:rPr>
          <w:rFonts w:ascii="Times New Roman" w:hAnsi="Times New Roman"/>
          <w:color w:val="auto"/>
          <w:sz w:val="28"/>
          <w:szCs w:val="28"/>
        </w:rPr>
        <w:t>но</w:t>
      </w:r>
      <w:r w:rsidRPr="00213CBD">
        <w:rPr>
          <w:rFonts w:ascii="Times New Roman" w:hAnsi="Times New Roman"/>
          <w:color w:val="auto"/>
          <w:sz w:val="28"/>
          <w:szCs w:val="28"/>
        </w:rPr>
        <w:t xml:space="preserve"> доступное пространство, которое позвол</w:t>
      </w:r>
      <w:r>
        <w:rPr>
          <w:rFonts w:ascii="Times New Roman" w:hAnsi="Times New Roman"/>
          <w:color w:val="auto"/>
          <w:sz w:val="28"/>
          <w:szCs w:val="28"/>
        </w:rPr>
        <w:t>яе</w:t>
      </w:r>
      <w:r w:rsidRPr="00213CBD">
        <w:rPr>
          <w:rFonts w:ascii="Times New Roman" w:hAnsi="Times New Roman"/>
          <w:color w:val="auto"/>
          <w:sz w:val="28"/>
          <w:szCs w:val="28"/>
        </w:rPr>
        <w:t xml:space="preserve">т воспринимать максимальное количество сведений через </w:t>
      </w:r>
      <w:proofErr w:type="spellStart"/>
      <w:r w:rsidRPr="00213CBD">
        <w:rPr>
          <w:rFonts w:ascii="Times New Roman" w:hAnsi="Times New Roman"/>
          <w:color w:val="auto"/>
          <w:sz w:val="28"/>
          <w:szCs w:val="28"/>
        </w:rPr>
        <w:t>аудио-визуализированные</w:t>
      </w:r>
      <w:proofErr w:type="spellEnd"/>
      <w:r w:rsidRPr="00213CBD">
        <w:rPr>
          <w:rFonts w:ascii="Times New Roman" w:hAnsi="Times New Roman"/>
          <w:color w:val="auto"/>
          <w:sz w:val="28"/>
          <w:szCs w:val="28"/>
        </w:rPr>
        <w:t xml:space="preserve">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распорядке/режиме функционирования </w:t>
      </w:r>
      <w:r>
        <w:rPr>
          <w:rFonts w:ascii="Times New Roman" w:hAnsi="Times New Roman"/>
          <w:color w:val="auto"/>
          <w:sz w:val="28"/>
          <w:szCs w:val="28"/>
        </w:rPr>
        <w:t>Лицея</w:t>
      </w:r>
      <w:r w:rsidRPr="00213CBD">
        <w:rPr>
          <w:rFonts w:ascii="Times New Roman" w:hAnsi="Times New Roman"/>
          <w:color w:val="auto"/>
          <w:sz w:val="28"/>
          <w:szCs w:val="28"/>
        </w:rPr>
        <w:t>, расписании уроков, последних событиях в</w:t>
      </w:r>
      <w:r>
        <w:rPr>
          <w:rFonts w:ascii="Times New Roman" w:hAnsi="Times New Roman"/>
          <w:color w:val="auto"/>
          <w:sz w:val="28"/>
          <w:szCs w:val="28"/>
        </w:rPr>
        <w:t xml:space="preserve">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lastRenderedPageBreak/>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w:t>
      </w:r>
      <w:proofErr w:type="gramStart"/>
      <w:r w:rsidRPr="00213CBD">
        <w:rPr>
          <w:rFonts w:ascii="Times New Roman" w:hAnsi="Times New Roman"/>
          <w:color w:val="auto"/>
          <w:sz w:val="28"/>
          <w:szCs w:val="28"/>
          <w:lang w:eastAsia="ru-RU"/>
        </w:rPr>
        <w:t>обучающемуся</w:t>
      </w:r>
      <w:proofErr w:type="gramEnd"/>
      <w:r w:rsidRPr="00213CBD">
        <w:rPr>
          <w:rFonts w:ascii="Times New Roman" w:hAnsi="Times New Roman"/>
          <w:color w:val="auto"/>
          <w:sz w:val="28"/>
          <w:szCs w:val="28"/>
          <w:lang w:eastAsia="ru-RU"/>
        </w:rPr>
        <w:t xml:space="preserve">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 xml:space="preserve">Временной режим образования </w:t>
      </w:r>
      <w:proofErr w:type="gramStart"/>
      <w:r w:rsidRPr="00172D7D">
        <w:rPr>
          <w:color w:val="auto"/>
          <w:sz w:val="28"/>
          <w:szCs w:val="28"/>
        </w:rPr>
        <w:t>обучающихся</w:t>
      </w:r>
      <w:proofErr w:type="gramEnd"/>
      <w:r w:rsidRPr="00172D7D">
        <w:rPr>
          <w:color w:val="auto"/>
          <w:sz w:val="28"/>
          <w:szCs w:val="28"/>
        </w:rPr>
        <w:t xml:space="preserve"> с ЗПР (учебный год, учебная неделя, день) устанавливается в соответствии с законодательно закрепленными нормативами, а также локальными актами </w:t>
      </w:r>
      <w:r w:rsidR="00394F98">
        <w:rPr>
          <w:color w:val="auto"/>
          <w:sz w:val="28"/>
          <w:szCs w:val="28"/>
        </w:rPr>
        <w:t>Лицея</w:t>
      </w:r>
      <w:r w:rsidRPr="00172D7D">
        <w:rPr>
          <w:color w:val="auto"/>
          <w:sz w:val="28"/>
          <w:szCs w:val="28"/>
        </w:rPr>
        <w:t>.</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Организация временного режима обучения детей с ЗПР </w:t>
      </w:r>
      <w:r w:rsidR="00394F98">
        <w:rPr>
          <w:rFonts w:ascii="Times New Roman" w:hAnsi="Times New Roman" w:cs="Times New Roman"/>
          <w:color w:val="auto"/>
          <w:sz w:val="28"/>
          <w:szCs w:val="28"/>
        </w:rPr>
        <w:t>соответствует</w:t>
      </w:r>
      <w:r w:rsidRPr="00172D7D">
        <w:rPr>
          <w:rFonts w:ascii="Times New Roman" w:hAnsi="Times New Roman" w:cs="Times New Roman"/>
          <w:color w:val="auto"/>
          <w:sz w:val="28"/>
          <w:szCs w:val="28"/>
        </w:rPr>
        <w:t xml:space="preserve"> их особым образовательным потребностям и учитыв</w:t>
      </w:r>
      <w:r w:rsidR="00394F98">
        <w:rPr>
          <w:rFonts w:ascii="Times New Roman" w:hAnsi="Times New Roman" w:cs="Times New Roman"/>
          <w:color w:val="auto"/>
          <w:sz w:val="28"/>
          <w:szCs w:val="28"/>
        </w:rPr>
        <w:t>ает</w:t>
      </w:r>
      <w:r w:rsidRPr="00172D7D">
        <w:rPr>
          <w:rFonts w:ascii="Times New Roman" w:hAnsi="Times New Roman" w:cs="Times New Roman"/>
          <w:color w:val="auto"/>
          <w:sz w:val="28"/>
          <w:szCs w:val="28"/>
        </w:rPr>
        <w:t xml:space="preserve">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НОО </w:t>
      </w:r>
      <w:proofErr w:type="gramStart"/>
      <w:r w:rsidRPr="00172D7D">
        <w:rPr>
          <w:rFonts w:ascii="Times New Roman" w:hAnsi="Times New Roman" w:cs="Times New Roman"/>
          <w:color w:val="auto"/>
          <w:sz w:val="28"/>
          <w:szCs w:val="28"/>
        </w:rPr>
        <w:t>обучающимися</w:t>
      </w:r>
      <w:proofErr w:type="gramEnd"/>
      <w:r w:rsidRPr="00172D7D">
        <w:rPr>
          <w:rFonts w:ascii="Times New Roman" w:hAnsi="Times New Roman" w:cs="Times New Roman"/>
          <w:color w:val="auto"/>
          <w:sz w:val="28"/>
          <w:szCs w:val="28"/>
        </w:rPr>
        <w:t xml:space="preserve">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Устанавливается следующая продолжительность </w:t>
      </w:r>
      <w:proofErr w:type="gramStart"/>
      <w:r w:rsidRPr="00172D7D">
        <w:rPr>
          <w:rFonts w:ascii="Times New Roman" w:hAnsi="Times New Roman" w:cs="Times New Roman"/>
          <w:color w:val="auto"/>
          <w:sz w:val="28"/>
          <w:szCs w:val="28"/>
        </w:rPr>
        <w:t>учебного</w:t>
      </w:r>
      <w:proofErr w:type="gramEnd"/>
      <w:r w:rsidRPr="00172D7D">
        <w:rPr>
          <w:rFonts w:ascii="Times New Roman" w:hAnsi="Times New Roman" w:cs="Times New Roman"/>
          <w:color w:val="auto"/>
          <w:sz w:val="28"/>
          <w:szCs w:val="28"/>
        </w:rPr>
        <w:t xml:space="preserve"> года:</w:t>
      </w:r>
      <w:r w:rsidRPr="00172D7D">
        <w:rPr>
          <w:rFonts w:ascii="Times New Roman" w:hAnsi="Times New Roman" w:cs="Times New Roman"/>
          <w:color w:val="auto"/>
          <w:sz w:val="28"/>
          <w:szCs w:val="28"/>
        </w:rPr>
        <w:br/>
        <w:t>1 классы – 33 учебных недели; 2</w:t>
      </w:r>
      <w:r w:rsidR="008B4725">
        <w:rPr>
          <w:rFonts w:ascii="Times New Roman" w:hAnsi="Times New Roman" w:cs="Times New Roman"/>
          <w:color w:val="auto"/>
          <w:sz w:val="28"/>
          <w:szCs w:val="28"/>
        </w:rPr>
        <w:t>-</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профилактики переутомления обучающихся с ЗПР в годовом календарном учебном плане предусмотре</w:t>
      </w:r>
      <w:r w:rsidR="00394F98">
        <w:rPr>
          <w:rFonts w:ascii="Times New Roman" w:hAnsi="Times New Roman" w:cs="Times New Roman"/>
          <w:sz w:val="28"/>
          <w:szCs w:val="28"/>
        </w:rPr>
        <w:t xml:space="preserve">но </w:t>
      </w:r>
      <w:r w:rsidRPr="00172D7D">
        <w:rPr>
          <w:rFonts w:ascii="Times New Roman" w:hAnsi="Times New Roman" w:cs="Times New Roman"/>
          <w:sz w:val="28"/>
          <w:szCs w:val="28"/>
        </w:rPr>
        <w:t xml:space="preserve">равномерное распределение периодов учебного времени и каникул. </w:t>
      </w:r>
    </w:p>
    <w:p w:rsidR="00394F98"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w:t>
      </w:r>
      <w:r w:rsidR="00394F98">
        <w:rPr>
          <w:rFonts w:ascii="Times New Roman" w:hAnsi="Times New Roman" w:cs="Times New Roman"/>
          <w:sz w:val="28"/>
          <w:szCs w:val="28"/>
        </w:rPr>
        <w:t>Лицеем</w:t>
      </w:r>
      <w:r w:rsidRPr="00172D7D">
        <w:rPr>
          <w:rFonts w:ascii="Times New Roman" w:hAnsi="Times New Roman" w:cs="Times New Roman"/>
          <w:sz w:val="28"/>
          <w:szCs w:val="28"/>
        </w:rPr>
        <w:t xml:space="preserve">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w:t>
      </w:r>
      <w:r w:rsidRPr="00172D7D">
        <w:rPr>
          <w:rFonts w:ascii="Times New Roman" w:hAnsi="Times New Roman" w:cs="Times New Roman"/>
          <w:sz w:val="28"/>
          <w:szCs w:val="28"/>
        </w:rPr>
        <w:lastRenderedPageBreak/>
        <w:t xml:space="preserve">двигательной активности).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w:t>
      </w:r>
      <w:r w:rsidR="00394F98">
        <w:rPr>
          <w:rFonts w:ascii="Times New Roman" w:hAnsi="Times New Roman" w:cs="Times New Roman"/>
          <w:sz w:val="28"/>
          <w:szCs w:val="28"/>
        </w:rPr>
        <w:t>ая</w:t>
      </w:r>
      <w:r w:rsidRPr="00172D7D">
        <w:rPr>
          <w:rFonts w:ascii="Times New Roman" w:hAnsi="Times New Roman" w:cs="Times New Roman"/>
          <w:sz w:val="28"/>
          <w:szCs w:val="28"/>
        </w:rPr>
        <w:t xml:space="preserve"> недельн</w:t>
      </w:r>
      <w:r w:rsidR="00394F98">
        <w:rPr>
          <w:rFonts w:ascii="Times New Roman" w:hAnsi="Times New Roman" w:cs="Times New Roman"/>
          <w:sz w:val="28"/>
          <w:szCs w:val="28"/>
        </w:rPr>
        <w:t>ая</w:t>
      </w:r>
      <w:r w:rsidRPr="00172D7D">
        <w:rPr>
          <w:rFonts w:ascii="Times New Roman" w:hAnsi="Times New Roman" w:cs="Times New Roman"/>
          <w:sz w:val="28"/>
          <w:szCs w:val="28"/>
        </w:rPr>
        <w:t xml:space="preserve"> нагрузк</w:t>
      </w:r>
      <w:r w:rsidR="00394F98">
        <w:rPr>
          <w:rFonts w:ascii="Times New Roman" w:hAnsi="Times New Roman" w:cs="Times New Roman"/>
          <w:sz w:val="28"/>
          <w:szCs w:val="28"/>
        </w:rPr>
        <w:t>а</w:t>
      </w:r>
      <w:r w:rsidRPr="00172D7D">
        <w:rPr>
          <w:rFonts w:ascii="Times New Roman" w:hAnsi="Times New Roman" w:cs="Times New Roman"/>
          <w:sz w:val="28"/>
          <w:szCs w:val="28"/>
        </w:rPr>
        <w:t xml:space="preserve"> равномерно распределя</w:t>
      </w:r>
      <w:r w:rsidR="00394F98">
        <w:rPr>
          <w:rFonts w:ascii="Times New Roman" w:hAnsi="Times New Roman" w:cs="Times New Roman"/>
          <w:sz w:val="28"/>
          <w:szCs w:val="28"/>
        </w:rPr>
        <w:t>е</w:t>
      </w:r>
      <w:r w:rsidRPr="00172D7D">
        <w:rPr>
          <w:rFonts w:ascii="Times New Roman" w:hAnsi="Times New Roman" w:cs="Times New Roman"/>
          <w:sz w:val="28"/>
          <w:szCs w:val="28"/>
        </w:rPr>
        <w:t>т</w:t>
      </w:r>
      <w:r w:rsidR="00394F98">
        <w:rPr>
          <w:rFonts w:ascii="Times New Roman" w:hAnsi="Times New Roman" w:cs="Times New Roman"/>
          <w:sz w:val="28"/>
          <w:szCs w:val="28"/>
        </w:rPr>
        <w:t>ся</w:t>
      </w:r>
      <w:r w:rsidRPr="00172D7D">
        <w:rPr>
          <w:rFonts w:ascii="Times New Roman" w:hAnsi="Times New Roman" w:cs="Times New Roman"/>
          <w:sz w:val="28"/>
          <w:szCs w:val="28"/>
        </w:rPr>
        <w:t xml:space="preserve">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 xml:space="preserve">Учебный день включает в себя специально организованные занятия/уроки, а также паузу, время прогулки, выполнение домашних заданий. Обучение и воспитание происходит, как в ходе занятий/уроков, так и во время </w:t>
      </w:r>
      <w:r w:rsidR="00394F98">
        <w:rPr>
          <w:rFonts w:ascii="Times New Roman" w:hAnsi="Times New Roman" w:cs="Times New Roman"/>
          <w:sz w:val="28"/>
          <w:szCs w:val="28"/>
        </w:rPr>
        <w:t>внеурочной</w:t>
      </w:r>
      <w:r w:rsidRPr="00172D7D">
        <w:rPr>
          <w:rFonts w:ascii="Times New Roman" w:hAnsi="Times New Roman" w:cs="Times New Roman"/>
          <w:sz w:val="28"/>
          <w:szCs w:val="28"/>
        </w:rPr>
        <w:t xml:space="preserve">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Учебные занятия начина</w:t>
      </w:r>
      <w:r w:rsidR="00394F98">
        <w:rPr>
          <w:rFonts w:ascii="Times New Roman" w:hAnsi="Times New Roman" w:cs="Times New Roman"/>
          <w:sz w:val="28"/>
          <w:szCs w:val="28"/>
        </w:rPr>
        <w:t>ю</w:t>
      </w:r>
      <w:r w:rsidRPr="00172D7D">
        <w:rPr>
          <w:rFonts w:ascii="Times New Roman" w:hAnsi="Times New Roman" w:cs="Times New Roman"/>
          <w:sz w:val="28"/>
          <w:szCs w:val="28"/>
        </w:rPr>
        <w:t>т</w:t>
      </w:r>
      <w:r w:rsidR="00394F98">
        <w:rPr>
          <w:rFonts w:ascii="Times New Roman" w:hAnsi="Times New Roman" w:cs="Times New Roman"/>
          <w:sz w:val="28"/>
          <w:szCs w:val="28"/>
        </w:rPr>
        <w:t>ся</w:t>
      </w:r>
      <w:r w:rsidRPr="00172D7D">
        <w:rPr>
          <w:rFonts w:ascii="Times New Roman" w:hAnsi="Times New Roman" w:cs="Times New Roman"/>
          <w:sz w:val="28"/>
          <w:szCs w:val="28"/>
        </w:rPr>
        <w:t xml:space="preserve"> </w:t>
      </w:r>
      <w:r w:rsidR="00394F98">
        <w:rPr>
          <w:rFonts w:ascii="Times New Roman" w:hAnsi="Times New Roman" w:cs="Times New Roman"/>
          <w:sz w:val="28"/>
          <w:szCs w:val="28"/>
        </w:rPr>
        <w:t>в</w:t>
      </w:r>
      <w:r w:rsidRPr="00172D7D">
        <w:rPr>
          <w:rFonts w:ascii="Times New Roman" w:hAnsi="Times New Roman" w:cs="Times New Roman"/>
          <w:sz w:val="28"/>
          <w:szCs w:val="28"/>
        </w:rPr>
        <w:t xml:space="preserve">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2</w:t>
      </w:r>
      <w:r w:rsidR="008B4725">
        <w:rPr>
          <w:rFonts w:ascii="Times New Roman" w:hAnsi="Times New Roman" w:cs="Times New Roman"/>
          <w:sz w:val="28"/>
          <w:szCs w:val="28"/>
        </w:rPr>
        <w:t>-</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w:t>
      </w:r>
      <w:proofErr w:type="gramStart"/>
      <w:r w:rsidRPr="00172D7D">
        <w:rPr>
          <w:rFonts w:ascii="Times New Roman" w:hAnsi="Times New Roman" w:cs="Times New Roman"/>
          <w:sz w:val="28"/>
          <w:szCs w:val="28"/>
        </w:rP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roofErr w:type="gramEnd"/>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w:t>
      </w:r>
      <w:r w:rsidRPr="00172D7D">
        <w:rPr>
          <w:rFonts w:ascii="Times New Roman" w:hAnsi="Times New Roman" w:cs="Times New Roman"/>
          <w:color w:val="auto"/>
          <w:sz w:val="28"/>
          <w:szCs w:val="28"/>
        </w:rPr>
        <w:lastRenderedPageBreak/>
        <w:t xml:space="preserve">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w:t>
      </w:r>
      <w:proofErr w:type="spellStart"/>
      <w:r w:rsidRPr="00B06B65">
        <w:rPr>
          <w:color w:val="auto"/>
          <w:sz w:val="28"/>
          <w:szCs w:val="28"/>
        </w:rPr>
        <w:t>мультимедийные</w:t>
      </w:r>
      <w:proofErr w:type="spellEnd"/>
      <w:r w:rsidRPr="00B06B65">
        <w:rPr>
          <w:color w:val="auto"/>
          <w:sz w:val="28"/>
          <w:szCs w:val="28"/>
        </w:rPr>
        <w:t xml:space="preserve"> средства) дают возможность удовлетворить особые образовательные потребности </w:t>
      </w:r>
      <w:proofErr w:type="gramStart"/>
      <w:r w:rsidRPr="00B06B65">
        <w:rPr>
          <w:color w:val="auto"/>
          <w:sz w:val="28"/>
          <w:szCs w:val="28"/>
        </w:rPr>
        <w:t>обучающихся</w:t>
      </w:r>
      <w:proofErr w:type="gramEnd"/>
      <w:r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proofErr w:type="spellStart"/>
      <w:r w:rsidRPr="00C220FF">
        <w:rPr>
          <w:sz w:val="28"/>
          <w:szCs w:val="28"/>
        </w:rPr>
        <w:t>c</w:t>
      </w:r>
      <w:proofErr w:type="spellEnd"/>
      <w:r w:rsidRPr="00C220FF">
        <w:rPr>
          <w:sz w:val="28"/>
          <w:szCs w:val="28"/>
        </w:rPr>
        <w:t xml:space="preserve">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w:t>
      </w:r>
      <w:proofErr w:type="spellStart"/>
      <w:r w:rsidRPr="00B06B65">
        <w:rPr>
          <w:sz w:val="28"/>
          <w:szCs w:val="28"/>
        </w:rPr>
        <w:t>мультимедийные</w:t>
      </w:r>
      <w:proofErr w:type="spellEnd"/>
      <w:r w:rsidRPr="00B06B65">
        <w:rPr>
          <w:sz w:val="28"/>
          <w:szCs w:val="28"/>
        </w:rPr>
        <w:t xml:space="preserve">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w:t>
      </w:r>
      <w:proofErr w:type="gramStart"/>
      <w:r w:rsidRPr="00E2553F">
        <w:rPr>
          <w:rFonts w:ascii="Times New Roman" w:hAnsi="Times New Roman" w:cs="Times New Roman"/>
          <w:color w:val="auto"/>
          <w:sz w:val="28"/>
          <w:szCs w:val="28"/>
        </w:rPr>
        <w:t>на</w:t>
      </w:r>
      <w:proofErr w:type="gramEnd"/>
      <w:r w:rsidRPr="00E2553F">
        <w:rPr>
          <w:rFonts w:ascii="Times New Roman" w:hAnsi="Times New Roman" w:cs="Times New Roman"/>
          <w:color w:val="auto"/>
          <w:sz w:val="28"/>
          <w:szCs w:val="28"/>
        </w:rPr>
        <w:t xml:space="preserve"> </w:t>
      </w:r>
      <w:proofErr w:type="gramStart"/>
      <w:r w:rsidRPr="00E2553F">
        <w:rPr>
          <w:rFonts w:ascii="Times New Roman" w:hAnsi="Times New Roman" w:cs="Times New Roman"/>
          <w:color w:val="auto"/>
          <w:sz w:val="28"/>
          <w:szCs w:val="28"/>
        </w:rPr>
        <w:t>обучающегося</w:t>
      </w:r>
      <w:proofErr w:type="gramEnd"/>
      <w:r w:rsidRPr="00E2553F">
        <w:rPr>
          <w:rFonts w:ascii="Times New Roman" w:hAnsi="Times New Roman" w:cs="Times New Roman"/>
          <w:color w:val="auto"/>
          <w:sz w:val="28"/>
          <w:szCs w:val="28"/>
        </w:rPr>
        <w:t xml:space="preserve">, но и на всех участников процесса образования. Специфика данной группы требований обусловлена большей необходимостью </w:t>
      </w:r>
      <w:r w:rsidRPr="00E2553F">
        <w:rPr>
          <w:rFonts w:ascii="Times New Roman" w:hAnsi="Times New Roman" w:cs="Times New Roman"/>
          <w:color w:val="auto"/>
          <w:sz w:val="28"/>
          <w:szCs w:val="28"/>
        </w:rPr>
        <w:lastRenderedPageBreak/>
        <w:t>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w:t>
      </w:r>
      <w:r w:rsidR="00CF722D">
        <w:rPr>
          <w:rFonts w:ascii="Times New Roman" w:hAnsi="Times New Roman" w:cs="Times New Roman"/>
          <w:color w:val="auto"/>
          <w:sz w:val="28"/>
          <w:szCs w:val="28"/>
        </w:rPr>
        <w:t>,</w:t>
      </w:r>
      <w:r w:rsidRPr="00E2553F">
        <w:rPr>
          <w:rFonts w:ascii="Times New Roman" w:hAnsi="Times New Roman" w:cs="Times New Roman"/>
          <w:color w:val="auto"/>
          <w:sz w:val="28"/>
          <w:szCs w:val="28"/>
        </w:rPr>
        <w:t xml:space="preserve"> </w:t>
      </w:r>
      <w:r w:rsidR="00CF722D">
        <w:rPr>
          <w:rFonts w:ascii="Times New Roman" w:hAnsi="Times New Roman" w:cs="Times New Roman"/>
          <w:color w:val="auto"/>
          <w:sz w:val="28"/>
          <w:szCs w:val="28"/>
        </w:rPr>
        <w:t>а также</w:t>
      </w:r>
      <w:r w:rsidRPr="00E2553F">
        <w:rPr>
          <w:rFonts w:ascii="Times New Roman" w:hAnsi="Times New Roman" w:cs="Times New Roman"/>
          <w:color w:val="auto"/>
          <w:sz w:val="28"/>
          <w:szCs w:val="28"/>
        </w:rPr>
        <w:t xml:space="preserve"> специальному ресурсному центру в </w:t>
      </w:r>
      <w:r w:rsidR="00CF722D">
        <w:rPr>
          <w:rFonts w:ascii="Times New Roman" w:hAnsi="Times New Roman" w:cs="Times New Roman"/>
          <w:color w:val="auto"/>
          <w:sz w:val="28"/>
          <w:szCs w:val="28"/>
        </w:rPr>
        <w:t>Лицее</w:t>
      </w:r>
      <w:r w:rsidRPr="00E2553F">
        <w:rPr>
          <w:rFonts w:ascii="Times New Roman" w:hAnsi="Times New Roman" w:cs="Times New Roman"/>
          <w:color w:val="auto"/>
          <w:sz w:val="28"/>
          <w:szCs w:val="28"/>
        </w:rPr>
        <w:t>,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00CF722D">
        <w:rPr>
          <w:rFonts w:ascii="Times New Roman" w:hAnsi="Times New Roman" w:cs="Times New Roman"/>
          <w:color w:val="auto"/>
          <w:sz w:val="28"/>
          <w:szCs w:val="28"/>
        </w:rPr>
        <w:t xml:space="preserve">(вариант 7.1)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lastRenderedPageBreak/>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D300A" w:rsidRPr="009F2297" w:rsidRDefault="006D300A" w:rsidP="003153EF">
      <w:pPr>
        <w:suppressAutoHyphens w:val="0"/>
        <w:spacing w:before="240" w:after="240" w:line="240" w:lineRule="auto"/>
        <w:outlineLvl w:val="0"/>
        <w:rPr>
          <w:rFonts w:ascii="Times New Roman" w:hAnsi="Times New Roman" w:cs="Times New Roman"/>
          <w:sz w:val="28"/>
          <w:szCs w:val="28"/>
        </w:rPr>
      </w:pP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EBF" w:rsidRDefault="005B1EBF">
      <w:pPr>
        <w:spacing w:after="0" w:line="240" w:lineRule="auto"/>
      </w:pPr>
      <w:r>
        <w:separator/>
      </w:r>
    </w:p>
  </w:endnote>
  <w:endnote w:type="continuationSeparator" w:id="0">
    <w:p w:rsidR="005B1EBF" w:rsidRDefault="005B1E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EBF" w:rsidRDefault="009257E2">
    <w:pPr>
      <w:pStyle w:val="af7"/>
      <w:jc w:val="center"/>
    </w:pPr>
    <w:r>
      <w:fldChar w:fldCharType="begin"/>
    </w:r>
    <w:r w:rsidR="00B2329D">
      <w:instrText xml:space="preserve"> PAGE   \* MERGEFORMAT </w:instrText>
    </w:r>
    <w:r>
      <w:fldChar w:fldCharType="separate"/>
    </w:r>
    <w:r w:rsidR="00A846D6">
      <w:rPr>
        <w:noProof/>
      </w:rPr>
      <w:t>3</w:t>
    </w:r>
    <w:r>
      <w:rPr>
        <w:noProof/>
      </w:rPr>
      <w:fldChar w:fldCharType="end"/>
    </w:r>
  </w:p>
  <w:p w:rsidR="005B1EBF" w:rsidRDefault="005B1EB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EBF" w:rsidRDefault="005B1EBF">
      <w:pPr>
        <w:spacing w:after="0" w:line="240" w:lineRule="auto"/>
      </w:pPr>
      <w:r>
        <w:separator/>
      </w:r>
    </w:p>
  </w:footnote>
  <w:footnote w:type="continuationSeparator" w:id="0">
    <w:p w:rsidR="005B1EBF" w:rsidRDefault="005B1E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1B680A9E"/>
    <w:multiLevelType w:val="hybridMultilevel"/>
    <w:tmpl w:val="2C40E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3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3DD2719"/>
    <w:multiLevelType w:val="hybridMultilevel"/>
    <w:tmpl w:val="4EF8D574"/>
    <w:lvl w:ilvl="0" w:tplc="EBBE7CA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6">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7"/>
  </w:num>
  <w:num w:numId="3">
    <w:abstractNumId w:val="16"/>
  </w:num>
  <w:num w:numId="4">
    <w:abstractNumId w:val="36"/>
  </w:num>
  <w:num w:numId="5">
    <w:abstractNumId w:val="25"/>
  </w:num>
  <w:num w:numId="6">
    <w:abstractNumId w:val="34"/>
  </w:num>
  <w:num w:numId="7">
    <w:abstractNumId w:val="23"/>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5"/>
  </w:num>
  <w:num w:numId="16">
    <w:abstractNumId w:val="33"/>
  </w:num>
  <w:num w:numId="17">
    <w:abstractNumId w:val="37"/>
  </w:num>
  <w:num w:numId="18">
    <w:abstractNumId w:val="27"/>
  </w:num>
  <w:num w:numId="19">
    <w:abstractNumId w:val="11"/>
  </w:num>
  <w:num w:numId="20">
    <w:abstractNumId w:val="29"/>
  </w:num>
  <w:num w:numId="21">
    <w:abstractNumId w:val="5"/>
  </w:num>
  <w:num w:numId="22">
    <w:abstractNumId w:val="6"/>
  </w:num>
  <w:num w:numId="23">
    <w:abstractNumId w:val="39"/>
  </w:num>
  <w:num w:numId="24">
    <w:abstractNumId w:val="2"/>
  </w:num>
  <w:num w:numId="25">
    <w:abstractNumId w:val="10"/>
  </w:num>
  <w:num w:numId="26">
    <w:abstractNumId w:val="1"/>
  </w:num>
  <w:num w:numId="27">
    <w:abstractNumId w:val="13"/>
  </w:num>
  <w:num w:numId="28">
    <w:abstractNumId w:val="30"/>
  </w:num>
  <w:num w:numId="29">
    <w:abstractNumId w:val="24"/>
  </w:num>
  <w:num w:numId="30">
    <w:abstractNumId w:val="0"/>
  </w:num>
  <w:num w:numId="31">
    <w:abstractNumId w:val="38"/>
  </w:num>
  <w:num w:numId="32">
    <w:abstractNumId w:val="32"/>
  </w:num>
  <w:num w:numId="33">
    <w:abstractNumId w:val="19"/>
  </w:num>
  <w:num w:numId="34">
    <w:abstractNumId w:val="18"/>
  </w:num>
  <w:num w:numId="35">
    <w:abstractNumId w:val="26"/>
  </w:num>
  <w:num w:numId="36">
    <w:abstractNumId w:val="28"/>
  </w:num>
  <w:num w:numId="37">
    <w:abstractNumId w:val="21"/>
  </w:num>
  <w:num w:numId="38">
    <w:abstractNumId w:val="31"/>
  </w:num>
  <w:num w:numId="39">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drawingGridHorizontalSpacing w:val="11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4849"/>
    <w:rsid w:val="00105422"/>
    <w:rsid w:val="00105C36"/>
    <w:rsid w:val="00106CAD"/>
    <w:rsid w:val="00106D1D"/>
    <w:rsid w:val="00106EF0"/>
    <w:rsid w:val="00107076"/>
    <w:rsid w:val="00107686"/>
    <w:rsid w:val="00110789"/>
    <w:rsid w:val="001119B6"/>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1103"/>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11"/>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D40"/>
    <w:rsid w:val="002B4F80"/>
    <w:rsid w:val="002B5254"/>
    <w:rsid w:val="002B54F3"/>
    <w:rsid w:val="002B5597"/>
    <w:rsid w:val="002B57E3"/>
    <w:rsid w:val="002B5C36"/>
    <w:rsid w:val="002B69AF"/>
    <w:rsid w:val="002B78A5"/>
    <w:rsid w:val="002C0C78"/>
    <w:rsid w:val="002C2937"/>
    <w:rsid w:val="002C375D"/>
    <w:rsid w:val="002C3882"/>
    <w:rsid w:val="002C3A82"/>
    <w:rsid w:val="002C3C76"/>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9D0"/>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3EF"/>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2BC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4F98"/>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291"/>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1F17"/>
    <w:rsid w:val="003F31E8"/>
    <w:rsid w:val="003F37A1"/>
    <w:rsid w:val="003F41A9"/>
    <w:rsid w:val="003F561A"/>
    <w:rsid w:val="003F5A70"/>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7BE"/>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19F3"/>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702"/>
    <w:rsid w:val="004D4AC6"/>
    <w:rsid w:val="004D522E"/>
    <w:rsid w:val="004D6455"/>
    <w:rsid w:val="004D7086"/>
    <w:rsid w:val="004D752C"/>
    <w:rsid w:val="004E116F"/>
    <w:rsid w:val="004E1B51"/>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6E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1EBF"/>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339E"/>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A17"/>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2F45"/>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97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725"/>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172AA"/>
    <w:rsid w:val="00921196"/>
    <w:rsid w:val="00921417"/>
    <w:rsid w:val="00921933"/>
    <w:rsid w:val="00921D76"/>
    <w:rsid w:val="0092274C"/>
    <w:rsid w:val="00922F1B"/>
    <w:rsid w:val="0092395D"/>
    <w:rsid w:val="00923C6F"/>
    <w:rsid w:val="00924CD1"/>
    <w:rsid w:val="00924EC4"/>
    <w:rsid w:val="009257E2"/>
    <w:rsid w:val="00925910"/>
    <w:rsid w:val="00925A26"/>
    <w:rsid w:val="00925B76"/>
    <w:rsid w:val="00926876"/>
    <w:rsid w:val="0092710A"/>
    <w:rsid w:val="00927421"/>
    <w:rsid w:val="00927BF5"/>
    <w:rsid w:val="00930E6E"/>
    <w:rsid w:val="009326DA"/>
    <w:rsid w:val="009328D5"/>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46D6"/>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329D"/>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E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6FF"/>
    <w:rsid w:val="00CA7783"/>
    <w:rsid w:val="00CB0900"/>
    <w:rsid w:val="00CB2025"/>
    <w:rsid w:val="00CB20A1"/>
    <w:rsid w:val="00CB4E16"/>
    <w:rsid w:val="00CB6344"/>
    <w:rsid w:val="00CC00B7"/>
    <w:rsid w:val="00CC0266"/>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22D"/>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2D72"/>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262"/>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1B81"/>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4A6"/>
    <w:rsid w:val="00E2553F"/>
    <w:rsid w:val="00E25958"/>
    <w:rsid w:val="00E26078"/>
    <w:rsid w:val="00E26269"/>
    <w:rsid w:val="00E262BA"/>
    <w:rsid w:val="00E26350"/>
    <w:rsid w:val="00E305E9"/>
    <w:rsid w:val="00E31ED7"/>
    <w:rsid w:val="00E33923"/>
    <w:rsid w:val="00E339ED"/>
    <w:rsid w:val="00E35576"/>
    <w:rsid w:val="00E37F40"/>
    <w:rsid w:val="00E41E14"/>
    <w:rsid w:val="00E43E1C"/>
    <w:rsid w:val="00E4488B"/>
    <w:rsid w:val="00E44E55"/>
    <w:rsid w:val="00E45A9A"/>
    <w:rsid w:val="00E46315"/>
    <w:rsid w:val="00E46CF1"/>
    <w:rsid w:val="00E47076"/>
    <w:rsid w:val="00E47493"/>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945"/>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1C3"/>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0FA4"/>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5B74B-6970-4AD4-9263-C87C279E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43</Pages>
  <Words>7872</Words>
  <Characters>62669</Characters>
  <Application>Microsoft Office Word</Application>
  <DocSecurity>0</DocSecurity>
  <Lines>522</Lines>
  <Paragraphs>140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70401</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Лена</cp:lastModifiedBy>
  <cp:revision>30</cp:revision>
  <cp:lastPrinted>2014-04-21T11:03:00Z</cp:lastPrinted>
  <dcterms:created xsi:type="dcterms:W3CDTF">2022-01-05T08:31:00Z</dcterms:created>
  <dcterms:modified xsi:type="dcterms:W3CDTF">2024-03-11T13:50:00Z</dcterms:modified>
</cp:coreProperties>
</file>